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968" w:rsidRDefault="00AD1968"/>
    <w:p w:rsidR="00F64CED" w:rsidRDefault="00F64CED"/>
    <w:p w:rsidR="00F64CED" w:rsidRDefault="00F64CED"/>
    <w:p w:rsidR="00AD1968" w:rsidRDefault="00AD1968"/>
    <w:tbl>
      <w:tblPr>
        <w:tblStyle w:val="a3"/>
        <w:tblpPr w:leftFromText="180" w:rightFromText="180" w:vertAnchor="text" w:horzAnchor="margin" w:tblpY="-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06399" w:rsidRPr="00722DF8" w:rsidTr="00C06399">
        <w:tc>
          <w:tcPr>
            <w:tcW w:w="4672" w:type="dxa"/>
          </w:tcPr>
          <w:p w:rsidR="00BE27C8" w:rsidRPr="00722DF8" w:rsidRDefault="00BE27C8" w:rsidP="00BE27C8">
            <w:pPr>
              <w:widowControl w:val="0"/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22DF8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C06399" w:rsidRPr="00722DF8">
              <w:rPr>
                <w:rFonts w:ascii="Times New Roman" w:hAnsi="Times New Roman" w:cs="Times New Roman"/>
                <w:bCs/>
                <w:sz w:val="24"/>
                <w:szCs w:val="24"/>
              </w:rPr>
              <w:t>ринят</w:t>
            </w:r>
            <w:proofErr w:type="gramEnd"/>
            <w:r w:rsidR="00C06399" w:rsidRPr="00722D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заседании педагогического совета </w:t>
            </w:r>
          </w:p>
          <w:p w:rsidR="00C06399" w:rsidRPr="00722DF8" w:rsidRDefault="00BB512F" w:rsidP="00BE27C8">
            <w:pPr>
              <w:widowControl w:val="0"/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3524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марта 2023</w:t>
            </w:r>
            <w:r w:rsidR="00C06399" w:rsidRPr="00722D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 протокол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C06399" w:rsidRPr="00722DF8" w:rsidRDefault="00C06399" w:rsidP="00C06399">
            <w:pPr>
              <w:widowControl w:val="0"/>
              <w:autoSpaceDE w:val="0"/>
              <w:autoSpaceDN w:val="0"/>
              <w:adjustRightInd w:val="0"/>
              <w:spacing w:after="15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6399" w:rsidRPr="00722DF8" w:rsidRDefault="00C06399" w:rsidP="00C06399">
            <w:pPr>
              <w:widowControl w:val="0"/>
              <w:autoSpaceDE w:val="0"/>
              <w:autoSpaceDN w:val="0"/>
              <w:adjustRightInd w:val="0"/>
              <w:spacing w:after="15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2" w:type="dxa"/>
          </w:tcPr>
          <w:p w:rsidR="00C06399" w:rsidRPr="00E17812" w:rsidRDefault="00E17812" w:rsidP="00C063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7812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Утверждаю</w:t>
            </w:r>
          </w:p>
          <w:p w:rsidR="00E17812" w:rsidRPr="00E17812" w:rsidRDefault="00835D3D" w:rsidP="00835D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ГК</w:t>
            </w:r>
            <w:r w:rsidR="00E17812" w:rsidRPr="00E178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РД</w:t>
            </w:r>
            <w:proofErr w:type="gramStart"/>
            <w:r w:rsidR="00E17812" w:rsidRPr="00E17812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каринская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ООШ</w:t>
            </w:r>
            <w:r w:rsidR="00E17812" w:rsidRPr="00E17812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_______________/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Магомедалиев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Х.К.</w:t>
            </w:r>
            <w:r w:rsidR="00E17812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:rsidR="00BE27C8" w:rsidRPr="00722DF8" w:rsidRDefault="00BE27C8" w:rsidP="00BE27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Приказ от </w:t>
            </w:r>
            <w:r w:rsidR="00BB512F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3524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B512F">
              <w:rPr>
                <w:rFonts w:ascii="Times New Roman" w:hAnsi="Times New Roman" w:cs="Times New Roman"/>
                <w:bCs/>
                <w:sz w:val="24"/>
                <w:szCs w:val="24"/>
              </w:rPr>
              <w:t>марта 2023</w:t>
            </w:r>
            <w:r w:rsidR="003524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22D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 №</w:t>
            </w:r>
            <w:r w:rsidR="00BB51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10-од</w:t>
            </w:r>
          </w:p>
          <w:p w:rsidR="00BE27C8" w:rsidRPr="00722DF8" w:rsidRDefault="00BE27C8" w:rsidP="00C063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E27C8" w:rsidRPr="00722DF8" w:rsidRDefault="00BE27C8" w:rsidP="00C063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E27C8" w:rsidRPr="00722DF8" w:rsidRDefault="00BE27C8" w:rsidP="00C063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06399" w:rsidRPr="00722DF8" w:rsidTr="00C06399">
        <w:tc>
          <w:tcPr>
            <w:tcW w:w="4672" w:type="dxa"/>
          </w:tcPr>
          <w:p w:rsidR="00BE27C8" w:rsidRPr="00722DF8" w:rsidRDefault="00BE27C8" w:rsidP="00BE27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:rsidR="00C06399" w:rsidRPr="00722DF8" w:rsidRDefault="00C06399" w:rsidP="00835D3D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06399" w:rsidRPr="00722DF8" w:rsidRDefault="00C06399" w:rsidP="00C0639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E27C8" w:rsidRPr="00722DF8" w:rsidRDefault="00BE27C8" w:rsidP="00C0639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E27C8" w:rsidRPr="00722DF8" w:rsidRDefault="00BE27C8" w:rsidP="00C0639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06399" w:rsidRPr="00722DF8" w:rsidRDefault="00BE27C8" w:rsidP="00BE27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DF8">
        <w:rPr>
          <w:rFonts w:ascii="Times New Roman" w:hAnsi="Times New Roman" w:cs="Times New Roman"/>
          <w:b/>
          <w:bCs/>
          <w:sz w:val="24"/>
          <w:szCs w:val="24"/>
        </w:rPr>
        <w:t xml:space="preserve">Отчет о результатах </w:t>
      </w:r>
      <w:proofErr w:type="spellStart"/>
      <w:r w:rsidRPr="00722DF8">
        <w:rPr>
          <w:rFonts w:ascii="Times New Roman" w:hAnsi="Times New Roman" w:cs="Times New Roman"/>
          <w:b/>
          <w:bCs/>
          <w:sz w:val="24"/>
          <w:szCs w:val="24"/>
        </w:rPr>
        <w:t>самообследования</w:t>
      </w:r>
      <w:proofErr w:type="spellEnd"/>
    </w:p>
    <w:p w:rsidR="00BE27C8" w:rsidRPr="00722DF8" w:rsidRDefault="00835D3D" w:rsidP="00BE27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ГК</w:t>
      </w:r>
      <w:r w:rsidR="00BE27C8" w:rsidRPr="00722DF8">
        <w:rPr>
          <w:rFonts w:ascii="Times New Roman" w:hAnsi="Times New Roman" w:cs="Times New Roman"/>
          <w:b/>
          <w:bCs/>
          <w:sz w:val="24"/>
          <w:szCs w:val="24"/>
        </w:rPr>
        <w:t xml:space="preserve">ОУ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РД </w:t>
      </w:r>
      <w:r w:rsidR="00BE27C8" w:rsidRPr="00722DF8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Акаринская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ООШ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Хунзахского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района</w:t>
      </w:r>
      <w:r w:rsidR="00BE27C8" w:rsidRPr="00722DF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BE27C8" w:rsidRPr="00722DF8" w:rsidRDefault="00534D97" w:rsidP="00BE27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 2022</w:t>
      </w:r>
      <w:r w:rsidR="00BE27C8" w:rsidRPr="00722DF8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C06399" w:rsidRPr="00722DF8" w:rsidRDefault="00C06399" w:rsidP="00C063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6399" w:rsidRPr="00722DF8" w:rsidRDefault="00C06399" w:rsidP="00C063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27C8" w:rsidRPr="00722DF8" w:rsidRDefault="00BE27C8" w:rsidP="00C063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27C8" w:rsidRPr="00722DF8" w:rsidRDefault="00BE27C8" w:rsidP="00C063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27C8" w:rsidRPr="00722DF8" w:rsidRDefault="00BE27C8" w:rsidP="00C063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27C8" w:rsidRPr="00722DF8" w:rsidRDefault="00BE27C8" w:rsidP="00C063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27C8" w:rsidRPr="00722DF8" w:rsidRDefault="00BE27C8" w:rsidP="00C063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27C8" w:rsidRPr="00722DF8" w:rsidRDefault="00BE27C8" w:rsidP="00C063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27C8" w:rsidRPr="00722DF8" w:rsidRDefault="00BE27C8" w:rsidP="00C063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27C8" w:rsidRPr="00722DF8" w:rsidRDefault="00BE27C8" w:rsidP="00C063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27C8" w:rsidRPr="00722DF8" w:rsidRDefault="00BE27C8" w:rsidP="00C063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27C8" w:rsidRPr="00722DF8" w:rsidRDefault="00BE27C8" w:rsidP="00C063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27C8" w:rsidRPr="00722DF8" w:rsidRDefault="00BE27C8" w:rsidP="00C063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27C8" w:rsidRPr="00722DF8" w:rsidRDefault="00BE27C8" w:rsidP="00C063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7812" w:rsidRPr="00722DF8" w:rsidRDefault="00E17812" w:rsidP="0035246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E27C8" w:rsidRPr="00722DF8" w:rsidRDefault="00BE27C8" w:rsidP="00C063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27C8" w:rsidRDefault="00BB512F" w:rsidP="00C063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2023</w:t>
      </w:r>
      <w:r w:rsidR="00BE27C8" w:rsidRPr="00722DF8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C06399" w:rsidRDefault="00C06399" w:rsidP="00C063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1009" w:rsidRPr="00722DF8" w:rsidRDefault="00F81009" w:rsidP="00C063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5D3D" w:rsidRPr="00722DF8" w:rsidRDefault="00BE27C8" w:rsidP="00835D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DF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Показатели деятельности </w:t>
      </w:r>
      <w:r w:rsidR="00835D3D">
        <w:rPr>
          <w:rFonts w:ascii="Times New Roman" w:hAnsi="Times New Roman" w:cs="Times New Roman"/>
          <w:b/>
          <w:bCs/>
          <w:sz w:val="24"/>
          <w:szCs w:val="24"/>
        </w:rPr>
        <w:t>ГК</w:t>
      </w:r>
      <w:r w:rsidR="00835D3D" w:rsidRPr="00722DF8">
        <w:rPr>
          <w:rFonts w:ascii="Times New Roman" w:hAnsi="Times New Roman" w:cs="Times New Roman"/>
          <w:b/>
          <w:bCs/>
          <w:sz w:val="24"/>
          <w:szCs w:val="24"/>
        </w:rPr>
        <w:t xml:space="preserve">ОУ </w:t>
      </w:r>
      <w:r w:rsidR="00835D3D">
        <w:rPr>
          <w:rFonts w:ascii="Times New Roman" w:hAnsi="Times New Roman" w:cs="Times New Roman"/>
          <w:b/>
          <w:bCs/>
          <w:sz w:val="24"/>
          <w:szCs w:val="24"/>
        </w:rPr>
        <w:t xml:space="preserve">РД </w:t>
      </w:r>
      <w:r w:rsidR="00835D3D" w:rsidRPr="00722DF8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="00835D3D">
        <w:rPr>
          <w:rFonts w:ascii="Times New Roman" w:hAnsi="Times New Roman" w:cs="Times New Roman"/>
          <w:b/>
          <w:bCs/>
          <w:sz w:val="24"/>
          <w:szCs w:val="24"/>
        </w:rPr>
        <w:t>Акаринская</w:t>
      </w:r>
      <w:proofErr w:type="spellEnd"/>
      <w:r w:rsidR="00835D3D">
        <w:rPr>
          <w:rFonts w:ascii="Times New Roman" w:hAnsi="Times New Roman" w:cs="Times New Roman"/>
          <w:b/>
          <w:bCs/>
          <w:sz w:val="24"/>
          <w:szCs w:val="24"/>
        </w:rPr>
        <w:t xml:space="preserve"> ООШ </w:t>
      </w:r>
      <w:proofErr w:type="spellStart"/>
      <w:r w:rsidR="00835D3D">
        <w:rPr>
          <w:rFonts w:ascii="Times New Roman" w:hAnsi="Times New Roman" w:cs="Times New Roman"/>
          <w:b/>
          <w:bCs/>
          <w:sz w:val="24"/>
          <w:szCs w:val="24"/>
        </w:rPr>
        <w:t>Хунзахского</w:t>
      </w:r>
      <w:proofErr w:type="spellEnd"/>
      <w:r w:rsidR="00835D3D">
        <w:rPr>
          <w:rFonts w:ascii="Times New Roman" w:hAnsi="Times New Roman" w:cs="Times New Roman"/>
          <w:b/>
          <w:bCs/>
          <w:sz w:val="24"/>
          <w:szCs w:val="24"/>
        </w:rPr>
        <w:t xml:space="preserve"> района</w:t>
      </w:r>
      <w:r w:rsidR="00835D3D" w:rsidRPr="00722DF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BE27C8" w:rsidRPr="00722DF8" w:rsidRDefault="00BE27C8" w:rsidP="00376D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2D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06399" w:rsidRPr="00722DF8" w:rsidRDefault="00BE27C8" w:rsidP="00BE27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DF8">
        <w:rPr>
          <w:rFonts w:ascii="Times New Roman" w:hAnsi="Times New Roman" w:cs="Times New Roman"/>
          <w:b/>
          <w:sz w:val="24"/>
          <w:szCs w:val="24"/>
        </w:rPr>
        <w:t xml:space="preserve">подлежащей </w:t>
      </w:r>
      <w:proofErr w:type="spellStart"/>
      <w:r w:rsidRPr="00722DF8">
        <w:rPr>
          <w:rFonts w:ascii="Times New Roman" w:hAnsi="Times New Roman" w:cs="Times New Roman"/>
          <w:b/>
          <w:sz w:val="24"/>
          <w:szCs w:val="24"/>
        </w:rPr>
        <w:t>самообследованию</w:t>
      </w:r>
      <w:proofErr w:type="spellEnd"/>
    </w:p>
    <w:p w:rsidR="00BE27C8" w:rsidRPr="00722DF8" w:rsidRDefault="00BE27C8" w:rsidP="00BE27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5013"/>
        <w:gridCol w:w="2487"/>
      </w:tblGrid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</w:tr>
      <w:tr w:rsidR="00C06399" w:rsidRPr="00722DF8" w:rsidTr="002A5CD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7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E32340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Образовательная деятельность 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учащихся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376D4F" w:rsidP="0035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52467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376D4F" w:rsidP="0035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52467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1.3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376D4F" w:rsidP="0035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52467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1.5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376D4F" w:rsidP="0035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35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2340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r w:rsidR="003524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B512F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  <w:r w:rsidR="00C06399" w:rsidRPr="00722D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1.6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D3D" w:rsidRDefault="00376D4F" w:rsidP="0083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2022</w:t>
            </w:r>
            <w:r w:rsidR="00352467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</w:p>
          <w:p w:rsidR="00C06399" w:rsidRPr="00722DF8" w:rsidRDefault="004E1030" w:rsidP="0083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1.7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Default="004E1030" w:rsidP="0083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2022</w:t>
            </w:r>
            <w:r w:rsidR="00352467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</w:p>
          <w:p w:rsidR="00835D3D" w:rsidRPr="00722DF8" w:rsidRDefault="004E1030" w:rsidP="0083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1.10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E427C3" w:rsidP="0035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1.11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E427C3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1.14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593800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1.16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E427C3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1.18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D3D" w:rsidRDefault="004E1030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32340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  <w:r w:rsidR="00835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6399" w:rsidRPr="00722DF8" w:rsidRDefault="004E1030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  <w:r w:rsidR="00593800" w:rsidRPr="00722D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1.19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учащихся-победителей и призеров олимпиад, смотров, конкурсов, в общей численности учащихся, в том числе: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4E1030" w:rsidP="004E1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чел/  0</w:t>
            </w:r>
            <w:r w:rsidR="00C06399" w:rsidRPr="00722D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1.19.1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4E1030" w:rsidP="00E32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1.19.2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уровня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593800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1.19.3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Международного уровня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E32340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1.20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593800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1.21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1D763E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93800"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1.22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1D763E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E32340">
              <w:rPr>
                <w:rFonts w:ascii="Times New Roman" w:hAnsi="Times New Roman" w:cs="Times New Roman"/>
                <w:sz w:val="24"/>
                <w:szCs w:val="24"/>
              </w:rPr>
              <w:t xml:space="preserve"> обучались с применением ДТ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1.24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4E1030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93800"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399" w:rsidRPr="00722DF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1.25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4E1030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чел., 70</w:t>
            </w:r>
            <w:r w:rsidR="00593800" w:rsidRPr="00722D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1.26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4E1030" w:rsidP="00593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чел., 70</w:t>
            </w:r>
            <w:r w:rsidR="00593800" w:rsidRPr="00722D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1.27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4E1030" w:rsidP="00593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чел., 30</w:t>
            </w:r>
            <w:r w:rsidR="00C06399" w:rsidRPr="00722D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1.28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4E1030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3чел., 30%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1.29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702878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1.29.1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702878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1.29.2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702878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1.30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1.30.1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До 5 лет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702878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1030">
              <w:rPr>
                <w:rFonts w:ascii="Times New Roman" w:hAnsi="Times New Roman" w:cs="Times New Roman"/>
                <w:sz w:val="24"/>
                <w:szCs w:val="24"/>
              </w:rPr>
              <w:t>чел., 10%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1.30.2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Свыше 30 лет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702878" w:rsidP="00702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93800"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чел., </w:t>
            </w:r>
            <w:r w:rsidR="004E103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C06399" w:rsidRPr="00722DF8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1.31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702878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E1030">
              <w:rPr>
                <w:rFonts w:ascii="Times New Roman" w:hAnsi="Times New Roman" w:cs="Times New Roman"/>
                <w:sz w:val="24"/>
                <w:szCs w:val="24"/>
              </w:rPr>
              <w:t>чел., 30%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1.32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823222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чел., 60</w:t>
            </w:r>
            <w:r w:rsidR="00593800" w:rsidRPr="00722D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1.33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</w:t>
            </w:r>
            <w:r w:rsidR="00702878">
              <w:rPr>
                <w:rFonts w:ascii="Times New Roman" w:hAnsi="Times New Roman" w:cs="Times New Roman"/>
                <w:sz w:val="24"/>
                <w:szCs w:val="24"/>
              </w:rPr>
              <w:t>тников, прошедших за последние 3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823222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чел, 40</w:t>
            </w:r>
            <w:r w:rsidR="00C06399" w:rsidRPr="00722DF8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1.34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823222" w:rsidP="000E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чел.,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06399" w:rsidRPr="00722DF8" w:rsidTr="002A5CD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7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E32340" w:rsidRDefault="00C06399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340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Инфраструктура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823222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2.2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823222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27,9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2.3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2A5CDF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2.4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Наличие читального зала библиотеки, в том числе: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2A5CDF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2.4.1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2560DA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2.4.2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2.4.3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2.4.4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2.4.5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С контролируемой распечаткой бумажных материалов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2A5CDF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06399" w:rsidRPr="00722DF8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2.5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0E7988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  <w:r w:rsidR="00E3234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234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  <w:r w:rsidR="00C06399" w:rsidRPr="00722DF8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2.6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2560DA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79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06399" w:rsidRPr="00722DF8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="00C06399" w:rsidRPr="00722DF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</w:tr>
    </w:tbl>
    <w:p w:rsidR="00F12C76" w:rsidRPr="00722DF8" w:rsidRDefault="00F12C76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2A5CDF" w:rsidRPr="00722DF8" w:rsidSect="006C0B77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2A5CDF" w:rsidRPr="00722DF8" w:rsidRDefault="002A5CDF" w:rsidP="002A5CDF">
      <w:pPr>
        <w:pStyle w:val="Style7"/>
        <w:widowControl/>
        <w:ind w:right="3974" w:firstLine="0"/>
        <w:rPr>
          <w:rStyle w:val="FontStyle38"/>
          <w:sz w:val="24"/>
          <w:szCs w:val="24"/>
        </w:rPr>
      </w:pPr>
      <w:r w:rsidRPr="00722DF8">
        <w:rPr>
          <w:rStyle w:val="FontStyle38"/>
          <w:sz w:val="24"/>
          <w:szCs w:val="24"/>
        </w:rPr>
        <w:lastRenderedPageBreak/>
        <w:t xml:space="preserve">Аналитическая часть отчета  о результатах </w:t>
      </w:r>
      <w:proofErr w:type="spellStart"/>
      <w:r w:rsidRPr="00722DF8">
        <w:rPr>
          <w:rStyle w:val="FontStyle38"/>
          <w:sz w:val="24"/>
          <w:szCs w:val="24"/>
        </w:rPr>
        <w:t>самообследования</w:t>
      </w:r>
      <w:proofErr w:type="spellEnd"/>
    </w:p>
    <w:p w:rsidR="002A5CDF" w:rsidRPr="00722DF8" w:rsidRDefault="002A5CDF" w:rsidP="002A5CDF">
      <w:pPr>
        <w:pStyle w:val="Style7"/>
        <w:widowControl/>
        <w:ind w:right="3974" w:firstLine="0"/>
        <w:rPr>
          <w:rStyle w:val="FontStyle38"/>
          <w:sz w:val="24"/>
          <w:szCs w:val="24"/>
        </w:rPr>
      </w:pPr>
      <w:r w:rsidRPr="00722DF8">
        <w:rPr>
          <w:rStyle w:val="FontStyle38"/>
          <w:sz w:val="24"/>
          <w:szCs w:val="24"/>
        </w:rPr>
        <w:t>1. Общие сведения об образовательной организации</w:t>
      </w:r>
    </w:p>
    <w:p w:rsidR="002A5CDF" w:rsidRPr="00722DF8" w:rsidRDefault="002A5CDF" w:rsidP="002A5CDF">
      <w:pPr>
        <w:pStyle w:val="Style9"/>
        <w:widowControl/>
        <w:spacing w:line="240" w:lineRule="exact"/>
      </w:pPr>
    </w:p>
    <w:p w:rsidR="002A5CDF" w:rsidRPr="00EA70EA" w:rsidRDefault="002A5CDF" w:rsidP="00EA70EA">
      <w:pPr>
        <w:pStyle w:val="Style9"/>
        <w:widowControl/>
        <w:tabs>
          <w:tab w:val="left" w:leader="underscore" w:pos="14414"/>
        </w:tabs>
        <w:spacing w:before="38"/>
        <w:jc w:val="left"/>
        <w:rPr>
          <w:rStyle w:val="FontStyle41"/>
          <w:sz w:val="24"/>
          <w:szCs w:val="24"/>
        </w:rPr>
      </w:pPr>
      <w:r w:rsidRPr="00722DF8">
        <w:rPr>
          <w:rStyle w:val="FontStyle41"/>
          <w:sz w:val="24"/>
          <w:szCs w:val="24"/>
        </w:rPr>
        <w:t xml:space="preserve">1.1. Полное наименование образовательной организации в соответствии с Уставом </w:t>
      </w:r>
      <w:r w:rsidR="000E7988">
        <w:rPr>
          <w:rStyle w:val="FontStyle41"/>
          <w:sz w:val="24"/>
          <w:szCs w:val="24"/>
        </w:rPr>
        <w:t>Государственное казенное</w:t>
      </w:r>
      <w:r w:rsidRPr="00722DF8">
        <w:rPr>
          <w:rStyle w:val="FontStyle41"/>
          <w:sz w:val="24"/>
          <w:szCs w:val="24"/>
        </w:rPr>
        <w:t xml:space="preserve"> общеобразовательное  учреждение </w:t>
      </w:r>
      <w:r w:rsidR="000E7988">
        <w:rPr>
          <w:rStyle w:val="FontStyle41"/>
          <w:sz w:val="24"/>
          <w:szCs w:val="24"/>
        </w:rPr>
        <w:t xml:space="preserve">Республики Дагестан </w:t>
      </w:r>
      <w:r w:rsidRPr="00722DF8">
        <w:rPr>
          <w:rStyle w:val="FontStyle41"/>
          <w:sz w:val="24"/>
          <w:szCs w:val="24"/>
        </w:rPr>
        <w:t>«</w:t>
      </w:r>
      <w:proofErr w:type="spellStart"/>
      <w:r w:rsidR="000E7988">
        <w:rPr>
          <w:rStyle w:val="FontStyle41"/>
          <w:sz w:val="24"/>
          <w:szCs w:val="24"/>
        </w:rPr>
        <w:t>Акаринская</w:t>
      </w:r>
      <w:proofErr w:type="spellEnd"/>
      <w:r w:rsidR="000E7988">
        <w:rPr>
          <w:rStyle w:val="FontStyle41"/>
          <w:sz w:val="24"/>
          <w:szCs w:val="24"/>
        </w:rPr>
        <w:t xml:space="preserve"> основная общеобразовательная школа </w:t>
      </w:r>
      <w:proofErr w:type="spellStart"/>
      <w:r w:rsidR="000E7988">
        <w:rPr>
          <w:rStyle w:val="FontStyle41"/>
          <w:sz w:val="24"/>
          <w:szCs w:val="24"/>
        </w:rPr>
        <w:t>Хунзахского</w:t>
      </w:r>
      <w:proofErr w:type="spellEnd"/>
      <w:r w:rsidR="000E7988">
        <w:rPr>
          <w:rStyle w:val="FontStyle41"/>
          <w:sz w:val="24"/>
          <w:szCs w:val="24"/>
        </w:rPr>
        <w:t xml:space="preserve"> района». (ГКОУ РД «</w:t>
      </w:r>
      <w:proofErr w:type="spellStart"/>
      <w:r w:rsidR="000E7988">
        <w:rPr>
          <w:rStyle w:val="FontStyle41"/>
          <w:sz w:val="24"/>
          <w:szCs w:val="24"/>
        </w:rPr>
        <w:t>Акаринская</w:t>
      </w:r>
      <w:proofErr w:type="spellEnd"/>
      <w:r w:rsidR="000E7988">
        <w:rPr>
          <w:rStyle w:val="FontStyle41"/>
          <w:sz w:val="24"/>
          <w:szCs w:val="24"/>
        </w:rPr>
        <w:t xml:space="preserve"> ООШ </w:t>
      </w:r>
      <w:proofErr w:type="spellStart"/>
      <w:r w:rsidR="000E7988">
        <w:rPr>
          <w:rStyle w:val="FontStyle41"/>
          <w:sz w:val="24"/>
          <w:szCs w:val="24"/>
        </w:rPr>
        <w:t>Хузахского</w:t>
      </w:r>
      <w:proofErr w:type="spellEnd"/>
      <w:r w:rsidR="000E7988">
        <w:rPr>
          <w:rStyle w:val="FontStyle41"/>
          <w:sz w:val="24"/>
          <w:szCs w:val="24"/>
        </w:rPr>
        <w:t xml:space="preserve"> района»)</w:t>
      </w:r>
    </w:p>
    <w:p w:rsidR="002A5CDF" w:rsidRPr="00722DF8" w:rsidRDefault="00722DF8" w:rsidP="00EA70EA">
      <w:pPr>
        <w:pStyle w:val="Style19"/>
        <w:widowControl/>
        <w:tabs>
          <w:tab w:val="left" w:pos="394"/>
          <w:tab w:val="left" w:leader="underscore" w:pos="14477"/>
        </w:tabs>
        <w:spacing w:before="48" w:line="274" w:lineRule="exact"/>
        <w:ind w:firstLine="0"/>
        <w:jc w:val="both"/>
        <w:rPr>
          <w:rStyle w:val="FontStyle41"/>
          <w:sz w:val="24"/>
          <w:szCs w:val="24"/>
        </w:rPr>
      </w:pPr>
      <w:r w:rsidRPr="00722DF8">
        <w:rPr>
          <w:rStyle w:val="FontStyle41"/>
          <w:sz w:val="24"/>
          <w:szCs w:val="24"/>
        </w:rPr>
        <w:t>1.2.</w:t>
      </w:r>
      <w:r w:rsidRPr="00722DF8">
        <w:rPr>
          <w:rStyle w:val="FontStyle41"/>
          <w:sz w:val="24"/>
          <w:szCs w:val="24"/>
        </w:rPr>
        <w:tab/>
        <w:t>Адрес: юридический:</w:t>
      </w:r>
      <w:r w:rsidR="00EA70EA">
        <w:rPr>
          <w:rStyle w:val="FontStyle41"/>
          <w:sz w:val="24"/>
          <w:szCs w:val="24"/>
        </w:rPr>
        <w:t xml:space="preserve">   368111,</w:t>
      </w:r>
      <w:r w:rsidR="002A5CDF" w:rsidRPr="00722DF8">
        <w:rPr>
          <w:rStyle w:val="FontStyle41"/>
          <w:sz w:val="24"/>
          <w:szCs w:val="24"/>
        </w:rPr>
        <w:t xml:space="preserve">  </w:t>
      </w:r>
      <w:r w:rsidR="00EA70EA">
        <w:rPr>
          <w:rStyle w:val="FontStyle41"/>
          <w:sz w:val="24"/>
          <w:szCs w:val="24"/>
        </w:rPr>
        <w:t>Республика Дагестан,</w:t>
      </w:r>
      <w:r w:rsidR="002A5CDF" w:rsidRPr="00722DF8">
        <w:rPr>
          <w:rStyle w:val="FontStyle41"/>
          <w:sz w:val="24"/>
          <w:szCs w:val="24"/>
        </w:rPr>
        <w:t xml:space="preserve"> </w:t>
      </w:r>
      <w:proofErr w:type="spellStart"/>
      <w:r w:rsidR="00564F9F">
        <w:rPr>
          <w:rStyle w:val="FontStyle41"/>
          <w:sz w:val="24"/>
          <w:szCs w:val="24"/>
        </w:rPr>
        <w:t>Хунзахский</w:t>
      </w:r>
      <w:proofErr w:type="spellEnd"/>
      <w:r w:rsidR="00564F9F">
        <w:rPr>
          <w:rStyle w:val="FontStyle41"/>
          <w:sz w:val="24"/>
          <w:szCs w:val="24"/>
        </w:rPr>
        <w:t xml:space="preserve"> район, село </w:t>
      </w:r>
      <w:proofErr w:type="spellStart"/>
      <w:r w:rsidR="00564F9F">
        <w:rPr>
          <w:rStyle w:val="FontStyle41"/>
          <w:sz w:val="24"/>
          <w:szCs w:val="24"/>
        </w:rPr>
        <w:t>Акаро</w:t>
      </w:r>
      <w:proofErr w:type="spellEnd"/>
    </w:p>
    <w:p w:rsidR="002A5CDF" w:rsidRPr="00722DF8" w:rsidRDefault="00722DF8" w:rsidP="00EA70EA">
      <w:pPr>
        <w:pStyle w:val="Style19"/>
        <w:widowControl/>
        <w:tabs>
          <w:tab w:val="left" w:pos="394"/>
          <w:tab w:val="left" w:leader="underscore" w:pos="14477"/>
        </w:tabs>
        <w:spacing w:before="48" w:line="274" w:lineRule="exact"/>
        <w:ind w:firstLine="0"/>
        <w:jc w:val="both"/>
        <w:rPr>
          <w:rStyle w:val="FontStyle41"/>
          <w:sz w:val="24"/>
          <w:szCs w:val="24"/>
        </w:rPr>
      </w:pPr>
      <w:r w:rsidRPr="00722DF8">
        <w:rPr>
          <w:rStyle w:val="FontStyle41"/>
          <w:sz w:val="24"/>
          <w:szCs w:val="24"/>
        </w:rPr>
        <w:t xml:space="preserve">Адрес фактический: </w:t>
      </w:r>
      <w:r w:rsidR="002A5CDF" w:rsidRPr="00722DF8">
        <w:rPr>
          <w:rStyle w:val="FontStyle41"/>
          <w:sz w:val="24"/>
          <w:szCs w:val="24"/>
        </w:rPr>
        <w:t xml:space="preserve">     </w:t>
      </w:r>
      <w:r w:rsidR="00EA70EA">
        <w:rPr>
          <w:rStyle w:val="FontStyle41"/>
          <w:sz w:val="24"/>
          <w:szCs w:val="24"/>
        </w:rPr>
        <w:t>368111,</w:t>
      </w:r>
      <w:r w:rsidR="00EA70EA" w:rsidRPr="00722DF8">
        <w:rPr>
          <w:rStyle w:val="FontStyle41"/>
          <w:sz w:val="24"/>
          <w:szCs w:val="24"/>
        </w:rPr>
        <w:t xml:space="preserve">  </w:t>
      </w:r>
      <w:r w:rsidR="00EA70EA">
        <w:rPr>
          <w:rStyle w:val="FontStyle41"/>
          <w:sz w:val="24"/>
          <w:szCs w:val="24"/>
        </w:rPr>
        <w:t>Республика Дагестан,</w:t>
      </w:r>
      <w:r w:rsidR="00EA70EA" w:rsidRPr="00722DF8">
        <w:rPr>
          <w:rStyle w:val="FontStyle41"/>
          <w:sz w:val="24"/>
          <w:szCs w:val="24"/>
        </w:rPr>
        <w:t xml:space="preserve"> </w:t>
      </w:r>
      <w:proofErr w:type="spellStart"/>
      <w:r w:rsidR="00EA70EA">
        <w:rPr>
          <w:rStyle w:val="FontStyle41"/>
          <w:sz w:val="24"/>
          <w:szCs w:val="24"/>
        </w:rPr>
        <w:t>Кизилюртовский</w:t>
      </w:r>
      <w:proofErr w:type="spellEnd"/>
      <w:r w:rsidR="00EA70EA">
        <w:rPr>
          <w:rStyle w:val="FontStyle41"/>
          <w:sz w:val="24"/>
          <w:szCs w:val="24"/>
        </w:rPr>
        <w:t xml:space="preserve"> </w:t>
      </w:r>
      <w:r w:rsidR="00EA70EA" w:rsidRPr="00722DF8">
        <w:rPr>
          <w:rStyle w:val="FontStyle41"/>
          <w:sz w:val="24"/>
          <w:szCs w:val="24"/>
        </w:rPr>
        <w:t xml:space="preserve"> район</w:t>
      </w:r>
      <w:r w:rsidR="00EA70EA">
        <w:rPr>
          <w:rStyle w:val="FontStyle41"/>
          <w:sz w:val="24"/>
          <w:szCs w:val="24"/>
        </w:rPr>
        <w:t xml:space="preserve">, п/о </w:t>
      </w:r>
      <w:proofErr w:type="spellStart"/>
      <w:r w:rsidR="00EA70EA">
        <w:rPr>
          <w:rStyle w:val="FontStyle41"/>
          <w:sz w:val="24"/>
          <w:szCs w:val="24"/>
        </w:rPr>
        <w:t>Чонтаул</w:t>
      </w:r>
      <w:proofErr w:type="spellEnd"/>
      <w:r w:rsidR="003D3BE2">
        <w:rPr>
          <w:rStyle w:val="FontStyle41"/>
          <w:sz w:val="24"/>
          <w:szCs w:val="24"/>
        </w:rPr>
        <w:t>,</w:t>
      </w:r>
      <w:r w:rsidR="00EA70EA">
        <w:rPr>
          <w:rStyle w:val="FontStyle41"/>
          <w:sz w:val="24"/>
          <w:szCs w:val="24"/>
        </w:rPr>
        <w:t xml:space="preserve"> </w:t>
      </w:r>
      <w:proofErr w:type="spellStart"/>
      <w:r w:rsidR="00EA70EA">
        <w:rPr>
          <w:rStyle w:val="FontStyle41"/>
          <w:sz w:val="24"/>
          <w:szCs w:val="24"/>
        </w:rPr>
        <w:t>с</w:t>
      </w:r>
      <w:proofErr w:type="gramStart"/>
      <w:r w:rsidR="00EA70EA">
        <w:rPr>
          <w:rStyle w:val="FontStyle41"/>
          <w:sz w:val="24"/>
          <w:szCs w:val="24"/>
        </w:rPr>
        <w:t>.А</w:t>
      </w:r>
      <w:proofErr w:type="gramEnd"/>
      <w:r w:rsidR="00EA70EA">
        <w:rPr>
          <w:rStyle w:val="FontStyle41"/>
          <w:sz w:val="24"/>
          <w:szCs w:val="24"/>
        </w:rPr>
        <w:t>каро</w:t>
      </w:r>
      <w:proofErr w:type="spellEnd"/>
      <w:r w:rsidR="00EA70EA">
        <w:rPr>
          <w:rStyle w:val="FontStyle41"/>
          <w:sz w:val="24"/>
          <w:szCs w:val="24"/>
        </w:rPr>
        <w:t xml:space="preserve">, </w:t>
      </w:r>
      <w:r w:rsidR="002A5CDF" w:rsidRPr="00722DF8">
        <w:rPr>
          <w:rStyle w:val="FontStyle41"/>
          <w:sz w:val="24"/>
          <w:szCs w:val="24"/>
        </w:rPr>
        <w:t xml:space="preserve">ул. </w:t>
      </w:r>
      <w:r w:rsidR="00EA70EA">
        <w:rPr>
          <w:rStyle w:val="FontStyle41"/>
          <w:sz w:val="24"/>
          <w:szCs w:val="24"/>
        </w:rPr>
        <w:t>Р.Гамзатова</w:t>
      </w:r>
      <w:r w:rsidR="002A5CDF" w:rsidRPr="00722DF8">
        <w:rPr>
          <w:rStyle w:val="FontStyle41"/>
          <w:sz w:val="24"/>
          <w:szCs w:val="24"/>
        </w:rPr>
        <w:t xml:space="preserve"> д.10</w:t>
      </w:r>
    </w:p>
    <w:p w:rsidR="002A5CDF" w:rsidRPr="00722DF8" w:rsidRDefault="002A5CDF" w:rsidP="00EA70EA">
      <w:pPr>
        <w:pStyle w:val="Style19"/>
        <w:widowControl/>
        <w:tabs>
          <w:tab w:val="left" w:pos="394"/>
          <w:tab w:val="left" w:leader="underscore" w:pos="14477"/>
        </w:tabs>
        <w:spacing w:line="274" w:lineRule="exact"/>
        <w:ind w:firstLine="0"/>
        <w:jc w:val="both"/>
        <w:rPr>
          <w:rStyle w:val="FontStyle41"/>
          <w:sz w:val="24"/>
          <w:szCs w:val="24"/>
        </w:rPr>
      </w:pPr>
      <w:r w:rsidRPr="00722DF8">
        <w:rPr>
          <w:rStyle w:val="FontStyle41"/>
          <w:sz w:val="24"/>
          <w:szCs w:val="24"/>
        </w:rPr>
        <w:t>1.3.</w:t>
      </w:r>
      <w:r w:rsidRPr="00722DF8">
        <w:rPr>
          <w:rStyle w:val="FontStyle41"/>
          <w:sz w:val="24"/>
          <w:szCs w:val="24"/>
        </w:rPr>
        <w:tab/>
        <w:t xml:space="preserve">Телефон </w:t>
      </w:r>
      <w:r w:rsidR="00EA70EA">
        <w:rPr>
          <w:rStyle w:val="FontStyle41"/>
          <w:sz w:val="24"/>
          <w:szCs w:val="24"/>
        </w:rPr>
        <w:t>8 903 427 03 64</w:t>
      </w:r>
      <w:r w:rsidRPr="00722DF8">
        <w:rPr>
          <w:rStyle w:val="FontStyle41"/>
          <w:sz w:val="24"/>
          <w:szCs w:val="24"/>
        </w:rPr>
        <w:t xml:space="preserve">  факс </w:t>
      </w:r>
      <w:r w:rsidR="00EA70EA" w:rsidRPr="00EA70EA">
        <w:rPr>
          <w:rStyle w:val="FontStyle41"/>
          <w:sz w:val="24"/>
          <w:szCs w:val="24"/>
        </w:rPr>
        <w:t>------</w:t>
      </w:r>
      <w:r w:rsidRPr="00722DF8">
        <w:rPr>
          <w:rStyle w:val="FontStyle41"/>
          <w:sz w:val="24"/>
          <w:szCs w:val="24"/>
        </w:rPr>
        <w:t xml:space="preserve">     </w:t>
      </w:r>
      <w:r w:rsidRPr="00722DF8">
        <w:rPr>
          <w:rStyle w:val="FontStyle41"/>
          <w:sz w:val="24"/>
          <w:szCs w:val="24"/>
          <w:lang w:val="en-US"/>
        </w:rPr>
        <w:t>e</w:t>
      </w:r>
      <w:r w:rsidRPr="00722DF8">
        <w:rPr>
          <w:rStyle w:val="FontStyle41"/>
          <w:sz w:val="24"/>
          <w:szCs w:val="24"/>
        </w:rPr>
        <w:t>-</w:t>
      </w:r>
      <w:r w:rsidRPr="00722DF8">
        <w:rPr>
          <w:rStyle w:val="FontStyle41"/>
          <w:sz w:val="24"/>
          <w:szCs w:val="24"/>
          <w:lang w:val="en-US"/>
        </w:rPr>
        <w:t>mail</w:t>
      </w:r>
      <w:r w:rsidRPr="00722DF8">
        <w:rPr>
          <w:rStyle w:val="FontStyle41"/>
          <w:sz w:val="24"/>
          <w:szCs w:val="24"/>
        </w:rPr>
        <w:t xml:space="preserve">:  </w:t>
      </w:r>
      <w:hyperlink r:id="rId6" w:history="1">
        <w:r w:rsidR="00EA70EA" w:rsidRPr="00C95761">
          <w:rPr>
            <w:rStyle w:val="a8"/>
            <w:lang w:val="en-US"/>
          </w:rPr>
          <w:t>akaro</w:t>
        </w:r>
        <w:r w:rsidR="00EA70EA" w:rsidRPr="00C95761">
          <w:rPr>
            <w:rStyle w:val="a8"/>
          </w:rPr>
          <w:t>.62@</w:t>
        </w:r>
        <w:r w:rsidR="00EA70EA" w:rsidRPr="00C95761">
          <w:rPr>
            <w:rStyle w:val="a8"/>
            <w:lang w:val="en-US"/>
          </w:rPr>
          <w:t>mail</w:t>
        </w:r>
        <w:r w:rsidR="00EA70EA" w:rsidRPr="00C95761">
          <w:rPr>
            <w:rStyle w:val="a8"/>
          </w:rPr>
          <w:t>.</w:t>
        </w:r>
        <w:r w:rsidR="00EA70EA" w:rsidRPr="00C95761">
          <w:rPr>
            <w:rStyle w:val="a8"/>
            <w:lang w:val="en-US"/>
          </w:rPr>
          <w:t>ru</w:t>
        </w:r>
      </w:hyperlink>
    </w:p>
    <w:p w:rsidR="002A5CDF" w:rsidRPr="00EA70EA" w:rsidRDefault="002A5CDF" w:rsidP="00EA70EA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DF8">
        <w:rPr>
          <w:rStyle w:val="FontStyle41"/>
          <w:sz w:val="24"/>
          <w:szCs w:val="24"/>
        </w:rPr>
        <w:t xml:space="preserve">1.4.Устав  </w:t>
      </w:r>
      <w:r w:rsidR="00EA70EA">
        <w:rPr>
          <w:rStyle w:val="FontStyle41"/>
          <w:sz w:val="24"/>
          <w:szCs w:val="24"/>
        </w:rPr>
        <w:t>ГКОУ РД «</w:t>
      </w:r>
      <w:proofErr w:type="spellStart"/>
      <w:r w:rsidR="00EA70EA">
        <w:rPr>
          <w:rStyle w:val="FontStyle41"/>
          <w:sz w:val="24"/>
          <w:szCs w:val="24"/>
        </w:rPr>
        <w:t>Акаринская</w:t>
      </w:r>
      <w:proofErr w:type="spellEnd"/>
      <w:r w:rsidR="00EA70EA">
        <w:rPr>
          <w:rStyle w:val="FontStyle41"/>
          <w:sz w:val="24"/>
          <w:szCs w:val="24"/>
        </w:rPr>
        <w:t xml:space="preserve"> </w:t>
      </w:r>
      <w:r w:rsidR="002F6A27">
        <w:rPr>
          <w:rStyle w:val="FontStyle41"/>
          <w:sz w:val="24"/>
          <w:szCs w:val="24"/>
        </w:rPr>
        <w:t xml:space="preserve"> </w:t>
      </w:r>
      <w:r w:rsidR="00EA70EA">
        <w:rPr>
          <w:rStyle w:val="FontStyle41"/>
          <w:sz w:val="24"/>
          <w:szCs w:val="24"/>
        </w:rPr>
        <w:t xml:space="preserve">ООШ </w:t>
      </w:r>
      <w:r w:rsidR="00EA70EA" w:rsidRPr="00EA70EA">
        <w:rPr>
          <w:rStyle w:val="FontStyle41"/>
          <w:sz w:val="24"/>
          <w:szCs w:val="24"/>
        </w:rPr>
        <w:t xml:space="preserve"> </w:t>
      </w:r>
      <w:proofErr w:type="spellStart"/>
      <w:r w:rsidR="00EA70EA">
        <w:rPr>
          <w:rStyle w:val="FontStyle41"/>
          <w:sz w:val="24"/>
          <w:szCs w:val="24"/>
        </w:rPr>
        <w:t>Хузахского</w:t>
      </w:r>
      <w:proofErr w:type="spellEnd"/>
      <w:r w:rsidR="00EA70EA">
        <w:rPr>
          <w:rStyle w:val="FontStyle41"/>
          <w:sz w:val="24"/>
          <w:szCs w:val="24"/>
        </w:rPr>
        <w:t xml:space="preserve"> района»</w:t>
      </w:r>
      <w:r w:rsidR="00EA70EA" w:rsidRPr="00EA70EA">
        <w:rPr>
          <w:rStyle w:val="FontStyle41"/>
          <w:sz w:val="24"/>
          <w:szCs w:val="24"/>
        </w:rPr>
        <w:t xml:space="preserve"> </w:t>
      </w:r>
      <w:r w:rsidRPr="00722DF8">
        <w:rPr>
          <w:rStyle w:val="FontStyle41"/>
          <w:sz w:val="24"/>
          <w:szCs w:val="24"/>
        </w:rPr>
        <w:t>дата регистра</w:t>
      </w:r>
      <w:r w:rsidR="00564F9F">
        <w:rPr>
          <w:rStyle w:val="FontStyle41"/>
          <w:sz w:val="24"/>
          <w:szCs w:val="24"/>
        </w:rPr>
        <w:t>ции 23 .01</w:t>
      </w:r>
      <w:r w:rsidR="002F6A27">
        <w:rPr>
          <w:rStyle w:val="FontStyle41"/>
          <w:sz w:val="24"/>
          <w:szCs w:val="24"/>
        </w:rPr>
        <w:t>.</w:t>
      </w:r>
      <w:r w:rsidR="00564F9F">
        <w:rPr>
          <w:rStyle w:val="FontStyle41"/>
          <w:sz w:val="24"/>
          <w:szCs w:val="24"/>
        </w:rPr>
        <w:t>2023</w:t>
      </w:r>
      <w:r w:rsidRPr="00722DF8">
        <w:rPr>
          <w:rStyle w:val="FontStyle41"/>
          <w:sz w:val="24"/>
          <w:szCs w:val="24"/>
        </w:rPr>
        <w:t xml:space="preserve"> года</w:t>
      </w:r>
      <w:r w:rsidRPr="00722DF8">
        <w:rPr>
          <w:rFonts w:ascii="Times New Roman" w:hAnsi="Times New Roman" w:cs="Times New Roman"/>
          <w:sz w:val="24"/>
          <w:szCs w:val="24"/>
        </w:rPr>
        <w:t xml:space="preserve"> Зарегистрирован в ИФНС России №</w:t>
      </w:r>
      <w:r w:rsidR="002F6A27">
        <w:rPr>
          <w:rFonts w:ascii="Times New Roman" w:hAnsi="Times New Roman" w:cs="Times New Roman"/>
          <w:sz w:val="24"/>
          <w:szCs w:val="24"/>
        </w:rPr>
        <w:t>8</w:t>
      </w:r>
      <w:r w:rsidRPr="00722DF8">
        <w:rPr>
          <w:rFonts w:ascii="Times New Roman" w:hAnsi="Times New Roman" w:cs="Times New Roman"/>
          <w:sz w:val="24"/>
          <w:szCs w:val="24"/>
        </w:rPr>
        <w:t xml:space="preserve"> по </w:t>
      </w:r>
      <w:r w:rsidR="00EA70EA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2A5CDF" w:rsidRPr="00722DF8" w:rsidRDefault="002A5CDF" w:rsidP="002A5CDF">
      <w:pPr>
        <w:pStyle w:val="Style19"/>
        <w:widowControl/>
        <w:tabs>
          <w:tab w:val="left" w:pos="394"/>
          <w:tab w:val="left" w:leader="underscore" w:pos="14386"/>
        </w:tabs>
        <w:spacing w:line="240" w:lineRule="auto"/>
        <w:ind w:firstLine="0"/>
      </w:pPr>
      <w:r w:rsidRPr="00722DF8">
        <w:rPr>
          <w:rStyle w:val="FontStyle41"/>
          <w:sz w:val="24"/>
          <w:szCs w:val="24"/>
        </w:rPr>
        <w:t>1.5.</w:t>
      </w:r>
      <w:r w:rsidRPr="00722DF8">
        <w:rPr>
          <w:rStyle w:val="FontStyle41"/>
          <w:sz w:val="24"/>
          <w:szCs w:val="24"/>
        </w:rPr>
        <w:tab/>
        <w:t xml:space="preserve">Учредитель </w:t>
      </w:r>
      <w:r w:rsidR="00722DF8" w:rsidRPr="00722DF8">
        <w:rPr>
          <w:rStyle w:val="FontStyle41"/>
          <w:sz w:val="24"/>
          <w:szCs w:val="24"/>
        </w:rPr>
        <w:t xml:space="preserve">- </w:t>
      </w:r>
      <w:r w:rsidRPr="00722DF8">
        <w:rPr>
          <w:rStyle w:val="FontStyle41"/>
          <w:sz w:val="24"/>
          <w:szCs w:val="24"/>
        </w:rPr>
        <w:t xml:space="preserve">  </w:t>
      </w:r>
      <w:r w:rsidR="00EA70EA">
        <w:rPr>
          <w:rStyle w:val="FontStyle41"/>
          <w:sz w:val="24"/>
          <w:szCs w:val="24"/>
        </w:rPr>
        <w:t>Министерс</w:t>
      </w:r>
      <w:r w:rsidR="002F6A27">
        <w:rPr>
          <w:rStyle w:val="FontStyle41"/>
          <w:sz w:val="24"/>
          <w:szCs w:val="24"/>
        </w:rPr>
        <w:t>т</w:t>
      </w:r>
      <w:r w:rsidR="00EA70EA">
        <w:rPr>
          <w:rStyle w:val="FontStyle41"/>
          <w:sz w:val="24"/>
          <w:szCs w:val="24"/>
        </w:rPr>
        <w:t>во образования и науки РД.</w:t>
      </w:r>
      <w:r w:rsidRPr="00722DF8">
        <w:rPr>
          <w:rStyle w:val="FontStyle41"/>
          <w:sz w:val="24"/>
          <w:szCs w:val="24"/>
        </w:rPr>
        <w:t xml:space="preserve">   </w:t>
      </w:r>
    </w:p>
    <w:p w:rsidR="002A5CDF" w:rsidRPr="00722DF8" w:rsidRDefault="002A5CDF" w:rsidP="002A5CDF">
      <w:pPr>
        <w:tabs>
          <w:tab w:val="left" w:pos="720"/>
        </w:tabs>
        <w:spacing w:after="0" w:line="240" w:lineRule="auto"/>
        <w:outlineLvl w:val="5"/>
        <w:rPr>
          <w:rFonts w:ascii="Times New Roman" w:hAnsi="Times New Roman" w:cs="Times New Roman"/>
          <w:sz w:val="24"/>
          <w:szCs w:val="24"/>
        </w:rPr>
      </w:pPr>
      <w:r w:rsidRPr="00722DF8">
        <w:rPr>
          <w:rFonts w:ascii="Times New Roman" w:hAnsi="Times New Roman" w:cs="Times New Roman"/>
          <w:sz w:val="24"/>
          <w:szCs w:val="24"/>
        </w:rPr>
        <w:t>1.6.Свидетельство о внесении записи в Единый государственный реестр юридических лиц:</w:t>
      </w:r>
    </w:p>
    <w:p w:rsidR="002A5CDF" w:rsidRPr="00722DF8" w:rsidRDefault="002F6A27" w:rsidP="002A5CDF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серия  26   </w:t>
      </w:r>
      <w:r w:rsidR="002A5CDF" w:rsidRPr="00722DF8">
        <w:rPr>
          <w:rFonts w:ascii="Times New Roman" w:hAnsi="Times New Roman" w:cs="Times New Roman"/>
          <w:sz w:val="24"/>
          <w:szCs w:val="24"/>
        </w:rPr>
        <w:t>№     00</w:t>
      </w:r>
      <w:r>
        <w:rPr>
          <w:rFonts w:ascii="Times New Roman" w:hAnsi="Times New Roman" w:cs="Times New Roman"/>
          <w:sz w:val="24"/>
          <w:szCs w:val="24"/>
        </w:rPr>
        <w:t>4376160 дата регистрации   31.01.2001</w:t>
      </w:r>
      <w:r w:rsidR="002A5CDF" w:rsidRPr="00722DF8">
        <w:rPr>
          <w:rFonts w:ascii="Times New Roman" w:hAnsi="Times New Roman" w:cs="Times New Roman"/>
          <w:sz w:val="24"/>
          <w:szCs w:val="24"/>
        </w:rPr>
        <w:t xml:space="preserve"> г.    ОГРН 10</w:t>
      </w:r>
      <w:r>
        <w:rPr>
          <w:rFonts w:ascii="Times New Roman" w:hAnsi="Times New Roman" w:cs="Times New Roman"/>
          <w:sz w:val="24"/>
          <w:szCs w:val="24"/>
        </w:rPr>
        <w:t>6054001680</w:t>
      </w:r>
    </w:p>
    <w:p w:rsidR="002A5CDF" w:rsidRPr="00722DF8" w:rsidRDefault="002A5CDF" w:rsidP="002A5CDF">
      <w:pPr>
        <w:tabs>
          <w:tab w:val="left" w:pos="720"/>
        </w:tabs>
        <w:spacing w:after="0" w:line="240" w:lineRule="auto"/>
        <w:outlineLvl w:val="5"/>
        <w:rPr>
          <w:rFonts w:ascii="Times New Roman" w:hAnsi="Times New Roman" w:cs="Times New Roman"/>
          <w:sz w:val="24"/>
          <w:szCs w:val="24"/>
        </w:rPr>
      </w:pPr>
      <w:r w:rsidRPr="00722DF8">
        <w:rPr>
          <w:rFonts w:ascii="Times New Roman" w:hAnsi="Times New Roman" w:cs="Times New Roman"/>
          <w:sz w:val="24"/>
          <w:szCs w:val="24"/>
        </w:rPr>
        <w:t>1.7.Свидетельство о постановке на учет в налоговом органе:</w:t>
      </w:r>
    </w:p>
    <w:p w:rsidR="002A5CDF" w:rsidRPr="00722DF8" w:rsidRDefault="002A5CDF" w:rsidP="002A5CDF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DF8">
        <w:rPr>
          <w:rFonts w:ascii="Times New Roman" w:hAnsi="Times New Roman" w:cs="Times New Roman"/>
          <w:sz w:val="24"/>
          <w:szCs w:val="24"/>
        </w:rPr>
        <w:t xml:space="preserve">серия </w:t>
      </w:r>
      <w:r w:rsidR="002F6A27">
        <w:rPr>
          <w:rFonts w:ascii="Times New Roman" w:hAnsi="Times New Roman" w:cs="Times New Roman"/>
          <w:sz w:val="24"/>
          <w:szCs w:val="24"/>
        </w:rPr>
        <w:t xml:space="preserve"> 26</w:t>
      </w:r>
      <w:r w:rsidRPr="00722DF8">
        <w:rPr>
          <w:rFonts w:ascii="Times New Roman" w:hAnsi="Times New Roman" w:cs="Times New Roman"/>
          <w:sz w:val="24"/>
          <w:szCs w:val="24"/>
        </w:rPr>
        <w:t xml:space="preserve">   №</w:t>
      </w:r>
      <w:r w:rsidR="002F6A27">
        <w:rPr>
          <w:rFonts w:ascii="Times New Roman" w:hAnsi="Times New Roman" w:cs="Times New Roman"/>
          <w:sz w:val="24"/>
          <w:szCs w:val="24"/>
        </w:rPr>
        <w:t xml:space="preserve"> 004376160  дата регистрации  31</w:t>
      </w:r>
      <w:r w:rsidRPr="00722DF8">
        <w:rPr>
          <w:rFonts w:ascii="Times New Roman" w:hAnsi="Times New Roman" w:cs="Times New Roman"/>
          <w:sz w:val="24"/>
          <w:szCs w:val="24"/>
        </w:rPr>
        <w:t>.0</w:t>
      </w:r>
      <w:r w:rsidR="002F6A27">
        <w:rPr>
          <w:rFonts w:ascii="Times New Roman" w:hAnsi="Times New Roman" w:cs="Times New Roman"/>
          <w:sz w:val="24"/>
          <w:szCs w:val="24"/>
        </w:rPr>
        <w:t>1</w:t>
      </w:r>
      <w:r w:rsidRPr="00722DF8">
        <w:rPr>
          <w:rFonts w:ascii="Times New Roman" w:hAnsi="Times New Roman" w:cs="Times New Roman"/>
          <w:sz w:val="24"/>
          <w:szCs w:val="24"/>
        </w:rPr>
        <w:t>.</w:t>
      </w:r>
      <w:r w:rsidR="002F6A27">
        <w:rPr>
          <w:rFonts w:ascii="Times New Roman" w:hAnsi="Times New Roman" w:cs="Times New Roman"/>
          <w:sz w:val="24"/>
          <w:szCs w:val="24"/>
        </w:rPr>
        <w:t>2001</w:t>
      </w:r>
      <w:r w:rsidRPr="00722DF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A5CDF" w:rsidRPr="00722DF8" w:rsidRDefault="002A5CDF" w:rsidP="002A5CDF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DF8">
        <w:rPr>
          <w:rFonts w:ascii="Times New Roman" w:hAnsi="Times New Roman" w:cs="Times New Roman"/>
          <w:sz w:val="24"/>
          <w:szCs w:val="24"/>
        </w:rPr>
        <w:t>ИНН</w:t>
      </w:r>
      <w:r w:rsidR="002F6A27">
        <w:rPr>
          <w:rFonts w:ascii="Times New Roman" w:hAnsi="Times New Roman" w:cs="Times New Roman"/>
          <w:sz w:val="24"/>
          <w:szCs w:val="24"/>
        </w:rPr>
        <w:t>/КПП</w:t>
      </w:r>
      <w:r w:rsidRPr="00722DF8">
        <w:rPr>
          <w:rFonts w:ascii="Times New Roman" w:hAnsi="Times New Roman" w:cs="Times New Roman"/>
          <w:sz w:val="24"/>
          <w:szCs w:val="24"/>
        </w:rPr>
        <w:t xml:space="preserve">   </w:t>
      </w:r>
      <w:r w:rsidR="002F6A27">
        <w:rPr>
          <w:rFonts w:ascii="Times New Roman" w:hAnsi="Times New Roman" w:cs="Times New Roman"/>
          <w:sz w:val="24"/>
          <w:szCs w:val="24"/>
        </w:rPr>
        <w:t>0516008606/051601001</w:t>
      </w:r>
    </w:p>
    <w:p w:rsidR="002A5CDF" w:rsidRPr="0011690C" w:rsidRDefault="002A5CDF" w:rsidP="001241F2">
      <w:pPr>
        <w:tabs>
          <w:tab w:val="left" w:pos="720"/>
        </w:tabs>
        <w:spacing w:after="0" w:line="240" w:lineRule="auto"/>
        <w:outlineLvl w:val="5"/>
        <w:rPr>
          <w:rFonts w:ascii="Times New Roman" w:hAnsi="Times New Roman" w:cs="Times New Roman"/>
          <w:sz w:val="24"/>
          <w:szCs w:val="24"/>
        </w:rPr>
      </w:pPr>
      <w:r w:rsidRPr="00722DF8">
        <w:rPr>
          <w:rFonts w:ascii="Times New Roman" w:hAnsi="Times New Roman" w:cs="Times New Roman"/>
          <w:sz w:val="24"/>
          <w:szCs w:val="24"/>
        </w:rPr>
        <w:t>1.8.Акт о приемке собственности в оперативное управление:</w:t>
      </w:r>
      <w:r w:rsidR="001241F2">
        <w:rPr>
          <w:rFonts w:ascii="Times New Roman" w:hAnsi="Times New Roman" w:cs="Times New Roman"/>
          <w:sz w:val="24"/>
          <w:szCs w:val="24"/>
        </w:rPr>
        <w:t xml:space="preserve"> нет</w:t>
      </w:r>
    </w:p>
    <w:p w:rsidR="001241F2" w:rsidRDefault="002A5CDF" w:rsidP="00722DF8">
      <w:pPr>
        <w:tabs>
          <w:tab w:val="left" w:pos="720"/>
        </w:tabs>
        <w:spacing w:after="0" w:line="240" w:lineRule="auto"/>
        <w:outlineLvl w:val="5"/>
        <w:rPr>
          <w:rFonts w:ascii="Times New Roman" w:hAnsi="Times New Roman" w:cs="Times New Roman"/>
          <w:sz w:val="24"/>
          <w:szCs w:val="24"/>
        </w:rPr>
      </w:pPr>
      <w:r w:rsidRPr="00722DF8">
        <w:rPr>
          <w:rFonts w:ascii="Times New Roman" w:hAnsi="Times New Roman" w:cs="Times New Roman"/>
          <w:sz w:val="24"/>
          <w:szCs w:val="24"/>
        </w:rPr>
        <w:t>1.9.Договор с учредителем:</w:t>
      </w:r>
      <w:r w:rsidR="001241F2">
        <w:rPr>
          <w:rFonts w:ascii="Times New Roman" w:hAnsi="Times New Roman" w:cs="Times New Roman"/>
          <w:sz w:val="24"/>
          <w:szCs w:val="24"/>
        </w:rPr>
        <w:t xml:space="preserve"> нет     </w:t>
      </w:r>
    </w:p>
    <w:p w:rsidR="002A5CDF" w:rsidRPr="00722DF8" w:rsidRDefault="002A5CDF" w:rsidP="00722DF8">
      <w:pPr>
        <w:tabs>
          <w:tab w:val="left" w:pos="720"/>
        </w:tabs>
        <w:spacing w:after="0" w:line="240" w:lineRule="auto"/>
        <w:outlineLvl w:val="5"/>
        <w:rPr>
          <w:rFonts w:ascii="Times New Roman" w:hAnsi="Times New Roman" w:cs="Times New Roman"/>
          <w:sz w:val="24"/>
          <w:szCs w:val="24"/>
        </w:rPr>
      </w:pPr>
      <w:r w:rsidRPr="00722DF8">
        <w:rPr>
          <w:rFonts w:ascii="Times New Roman" w:hAnsi="Times New Roman" w:cs="Times New Roman"/>
          <w:sz w:val="24"/>
          <w:szCs w:val="24"/>
        </w:rPr>
        <w:t>1.10.Лицензия на право осуществления образовательной деятельности:</w:t>
      </w:r>
    </w:p>
    <w:p w:rsidR="002A5CDF" w:rsidRPr="00722DF8" w:rsidRDefault="001241F2" w:rsidP="00722DF8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серия 05 Л01    № 0003938 </w:t>
      </w:r>
      <w:r w:rsidR="002A5CDF" w:rsidRPr="00722DF8">
        <w:rPr>
          <w:rFonts w:ascii="Times New Roman" w:hAnsi="Times New Roman" w:cs="Times New Roman"/>
          <w:sz w:val="24"/>
          <w:szCs w:val="24"/>
        </w:rPr>
        <w:t xml:space="preserve"> регистрационный № </w:t>
      </w:r>
      <w:r>
        <w:rPr>
          <w:rFonts w:ascii="Times New Roman" w:hAnsi="Times New Roman" w:cs="Times New Roman"/>
          <w:sz w:val="24"/>
          <w:szCs w:val="24"/>
        </w:rPr>
        <w:t xml:space="preserve">9526 дата выдачи 15 февраля  2020 </w:t>
      </w:r>
      <w:r w:rsidR="002A5CDF" w:rsidRPr="00722DF8">
        <w:rPr>
          <w:rFonts w:ascii="Times New Roman" w:hAnsi="Times New Roman" w:cs="Times New Roman"/>
          <w:sz w:val="24"/>
          <w:szCs w:val="24"/>
        </w:rPr>
        <w:t xml:space="preserve"> года срок действия  - бессрочная</w:t>
      </w:r>
    </w:p>
    <w:p w:rsidR="002A5CDF" w:rsidRPr="00722DF8" w:rsidRDefault="002A5CDF" w:rsidP="00722DF8">
      <w:pPr>
        <w:tabs>
          <w:tab w:val="left" w:pos="720"/>
        </w:tabs>
        <w:spacing w:after="0" w:line="240" w:lineRule="auto"/>
        <w:outlineLvl w:val="5"/>
        <w:rPr>
          <w:rFonts w:ascii="Times New Roman" w:hAnsi="Times New Roman" w:cs="Times New Roman"/>
          <w:sz w:val="24"/>
          <w:szCs w:val="24"/>
        </w:rPr>
      </w:pPr>
      <w:r w:rsidRPr="00722DF8">
        <w:rPr>
          <w:rFonts w:ascii="Times New Roman" w:hAnsi="Times New Roman" w:cs="Times New Roman"/>
          <w:sz w:val="24"/>
          <w:szCs w:val="24"/>
        </w:rPr>
        <w:t>1.11.Свидетельство о государственной аккредитации:</w:t>
      </w:r>
    </w:p>
    <w:p w:rsidR="002A5CDF" w:rsidRPr="00722DF8" w:rsidRDefault="002A5CDF" w:rsidP="00722DF8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22DF8">
        <w:rPr>
          <w:rFonts w:ascii="Times New Roman" w:hAnsi="Times New Roman" w:cs="Times New Roman"/>
          <w:sz w:val="24"/>
          <w:szCs w:val="24"/>
        </w:rPr>
        <w:t xml:space="preserve">серия </w:t>
      </w:r>
      <w:r w:rsidR="001241F2">
        <w:rPr>
          <w:rFonts w:ascii="Times New Roman" w:hAnsi="Times New Roman" w:cs="Times New Roman"/>
          <w:sz w:val="24"/>
          <w:szCs w:val="24"/>
          <w:u w:val="single"/>
        </w:rPr>
        <w:t>05</w:t>
      </w:r>
      <w:r w:rsidRPr="00722DF8">
        <w:rPr>
          <w:rFonts w:ascii="Times New Roman" w:hAnsi="Times New Roman" w:cs="Times New Roman"/>
          <w:sz w:val="24"/>
          <w:szCs w:val="24"/>
          <w:u w:val="single"/>
        </w:rPr>
        <w:t xml:space="preserve"> А01 </w:t>
      </w:r>
      <w:r w:rsidRPr="00722DF8">
        <w:rPr>
          <w:rFonts w:ascii="Times New Roman" w:hAnsi="Times New Roman" w:cs="Times New Roman"/>
          <w:sz w:val="24"/>
          <w:szCs w:val="24"/>
        </w:rPr>
        <w:t xml:space="preserve">  № </w:t>
      </w:r>
      <w:r w:rsidRPr="00722DF8">
        <w:rPr>
          <w:rFonts w:ascii="Times New Roman" w:hAnsi="Times New Roman" w:cs="Times New Roman"/>
          <w:sz w:val="24"/>
          <w:szCs w:val="24"/>
          <w:u w:val="single"/>
        </w:rPr>
        <w:t>000</w:t>
      </w:r>
      <w:r w:rsidR="001241F2">
        <w:rPr>
          <w:rFonts w:ascii="Times New Roman" w:hAnsi="Times New Roman" w:cs="Times New Roman"/>
          <w:sz w:val="24"/>
          <w:szCs w:val="24"/>
          <w:u w:val="single"/>
        </w:rPr>
        <w:t>1264</w:t>
      </w:r>
      <w:r w:rsidRPr="00722DF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22DF8">
        <w:rPr>
          <w:rFonts w:ascii="Times New Roman" w:hAnsi="Times New Roman" w:cs="Times New Roman"/>
          <w:sz w:val="24"/>
          <w:szCs w:val="24"/>
        </w:rPr>
        <w:t xml:space="preserve">  регистрационный №</w:t>
      </w:r>
      <w:r w:rsidRPr="00722DF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241F2">
        <w:rPr>
          <w:rFonts w:ascii="Times New Roman" w:hAnsi="Times New Roman" w:cs="Times New Roman"/>
          <w:sz w:val="24"/>
          <w:szCs w:val="24"/>
          <w:u w:val="single"/>
        </w:rPr>
        <w:t>6352</w:t>
      </w:r>
      <w:r w:rsidRPr="00722DF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22DF8">
        <w:rPr>
          <w:rFonts w:ascii="Times New Roman" w:hAnsi="Times New Roman" w:cs="Times New Roman"/>
          <w:sz w:val="24"/>
          <w:szCs w:val="24"/>
        </w:rPr>
        <w:t xml:space="preserve">дата выдачи </w:t>
      </w:r>
      <w:r w:rsidR="001241F2">
        <w:rPr>
          <w:rFonts w:ascii="Times New Roman" w:hAnsi="Times New Roman" w:cs="Times New Roman"/>
          <w:sz w:val="24"/>
          <w:szCs w:val="24"/>
          <w:u w:val="single"/>
        </w:rPr>
        <w:t>02</w:t>
      </w:r>
      <w:r w:rsidRPr="00722DF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241F2">
        <w:rPr>
          <w:rFonts w:ascii="Times New Roman" w:hAnsi="Times New Roman" w:cs="Times New Roman"/>
          <w:sz w:val="24"/>
          <w:szCs w:val="24"/>
          <w:u w:val="single"/>
        </w:rPr>
        <w:t>февраля   2016</w:t>
      </w:r>
      <w:r w:rsidRPr="00722DF8">
        <w:rPr>
          <w:rFonts w:ascii="Times New Roman" w:hAnsi="Times New Roman" w:cs="Times New Roman"/>
          <w:sz w:val="24"/>
          <w:szCs w:val="24"/>
          <w:u w:val="single"/>
        </w:rPr>
        <w:t xml:space="preserve"> года </w:t>
      </w:r>
      <w:r w:rsidRPr="00722DF8">
        <w:rPr>
          <w:rFonts w:ascii="Times New Roman" w:hAnsi="Times New Roman" w:cs="Times New Roman"/>
          <w:sz w:val="24"/>
          <w:szCs w:val="24"/>
        </w:rPr>
        <w:t xml:space="preserve">срок действия  </w:t>
      </w:r>
      <w:r w:rsidR="001241F2">
        <w:rPr>
          <w:rFonts w:ascii="Times New Roman" w:hAnsi="Times New Roman" w:cs="Times New Roman"/>
          <w:sz w:val="24"/>
          <w:szCs w:val="24"/>
          <w:u w:val="single"/>
        </w:rPr>
        <w:t>02</w:t>
      </w:r>
      <w:r w:rsidRPr="00722DF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241F2">
        <w:rPr>
          <w:rFonts w:ascii="Times New Roman" w:hAnsi="Times New Roman" w:cs="Times New Roman"/>
          <w:sz w:val="24"/>
          <w:szCs w:val="24"/>
          <w:u w:val="single"/>
        </w:rPr>
        <w:t>февраля 2028</w:t>
      </w:r>
      <w:r w:rsidRPr="00722DF8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</w:p>
    <w:p w:rsidR="00722DF8" w:rsidRPr="00722DF8" w:rsidRDefault="00722DF8" w:rsidP="002A5CDF">
      <w:pPr>
        <w:rPr>
          <w:rStyle w:val="FontStyle38"/>
          <w:sz w:val="24"/>
          <w:szCs w:val="24"/>
        </w:rPr>
      </w:pPr>
    </w:p>
    <w:p w:rsidR="00722DF8" w:rsidRPr="00722DF8" w:rsidRDefault="00722DF8" w:rsidP="002A5CDF">
      <w:pPr>
        <w:rPr>
          <w:rStyle w:val="FontStyle38"/>
          <w:sz w:val="24"/>
          <w:szCs w:val="24"/>
        </w:rPr>
      </w:pPr>
    </w:p>
    <w:p w:rsidR="00CB192B" w:rsidRDefault="00CB192B" w:rsidP="002A5CDF">
      <w:pPr>
        <w:rPr>
          <w:rStyle w:val="FontStyle38"/>
          <w:sz w:val="24"/>
          <w:szCs w:val="24"/>
        </w:rPr>
      </w:pPr>
    </w:p>
    <w:p w:rsidR="00CB192B" w:rsidRDefault="00CB192B" w:rsidP="002A5CDF">
      <w:pPr>
        <w:rPr>
          <w:rStyle w:val="FontStyle38"/>
          <w:sz w:val="24"/>
          <w:szCs w:val="24"/>
        </w:rPr>
      </w:pPr>
    </w:p>
    <w:p w:rsidR="00CB192B" w:rsidRDefault="00CB192B" w:rsidP="002A5CDF">
      <w:pPr>
        <w:rPr>
          <w:rStyle w:val="FontStyle38"/>
          <w:sz w:val="24"/>
          <w:szCs w:val="24"/>
        </w:rPr>
      </w:pPr>
    </w:p>
    <w:p w:rsidR="002A5CDF" w:rsidRPr="00722DF8" w:rsidRDefault="002A5CDF" w:rsidP="002A5CDF">
      <w:pPr>
        <w:rPr>
          <w:rStyle w:val="FontStyle38"/>
          <w:sz w:val="24"/>
          <w:szCs w:val="24"/>
        </w:rPr>
      </w:pPr>
      <w:r w:rsidRPr="00722DF8">
        <w:rPr>
          <w:rStyle w:val="FontStyle38"/>
          <w:sz w:val="24"/>
          <w:szCs w:val="24"/>
        </w:rPr>
        <w:lastRenderedPageBreak/>
        <w:t>2.Организация образовательного процесса</w:t>
      </w:r>
    </w:p>
    <w:p w:rsidR="002A5CDF" w:rsidRPr="00722DF8" w:rsidRDefault="002A5CDF" w:rsidP="002A5CDF">
      <w:pPr>
        <w:pStyle w:val="Style12"/>
        <w:widowControl/>
        <w:tabs>
          <w:tab w:val="left" w:leader="underscore" w:pos="14573"/>
        </w:tabs>
        <w:rPr>
          <w:rStyle w:val="FontStyle37"/>
          <w:b w:val="0"/>
          <w:sz w:val="24"/>
          <w:szCs w:val="24"/>
        </w:rPr>
      </w:pPr>
      <w:r w:rsidRPr="00722DF8">
        <w:rPr>
          <w:rStyle w:val="FontStyle37"/>
          <w:sz w:val="24"/>
          <w:szCs w:val="24"/>
        </w:rPr>
        <w:t>2.1. Да</w:t>
      </w:r>
      <w:r w:rsidR="00722DF8" w:rsidRPr="00722DF8">
        <w:rPr>
          <w:rStyle w:val="FontStyle37"/>
          <w:sz w:val="24"/>
          <w:szCs w:val="24"/>
        </w:rPr>
        <w:t xml:space="preserve">нные о контингенте обучающихся, </w:t>
      </w:r>
      <w:r w:rsidRPr="00722DF8">
        <w:rPr>
          <w:rStyle w:val="FontStyle37"/>
          <w:sz w:val="24"/>
          <w:szCs w:val="24"/>
        </w:rPr>
        <w:t xml:space="preserve">формах обучения </w:t>
      </w:r>
    </w:p>
    <w:p w:rsidR="002A5CDF" w:rsidRPr="00722DF8" w:rsidRDefault="002A5CDF" w:rsidP="002A5CDF">
      <w:pPr>
        <w:pStyle w:val="Style12"/>
        <w:widowControl/>
        <w:tabs>
          <w:tab w:val="left" w:leader="underscore" w:pos="14573"/>
        </w:tabs>
        <w:rPr>
          <w:rStyle w:val="FontStyle37"/>
          <w:sz w:val="24"/>
          <w:szCs w:val="24"/>
        </w:rPr>
      </w:pPr>
      <w:r w:rsidRPr="00722DF8">
        <w:rPr>
          <w:rStyle w:val="FontStyle37"/>
          <w:sz w:val="24"/>
          <w:szCs w:val="24"/>
        </w:rPr>
        <w:tab/>
      </w:r>
    </w:p>
    <w:tbl>
      <w:tblPr>
        <w:tblW w:w="147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5359"/>
        <w:gridCol w:w="2266"/>
        <w:gridCol w:w="1853"/>
      </w:tblGrid>
      <w:tr w:rsidR="002A5CDF" w:rsidRPr="00722DF8" w:rsidTr="002A5CDF">
        <w:tc>
          <w:tcPr>
            <w:tcW w:w="10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8"/>
              <w:widowControl/>
              <w:ind w:left="4613"/>
              <w:rPr>
                <w:rStyle w:val="FontStyle39"/>
                <w:sz w:val="24"/>
                <w:szCs w:val="24"/>
              </w:rPr>
            </w:pPr>
            <w:r w:rsidRPr="00722DF8">
              <w:rPr>
                <w:rStyle w:val="FontStyle39"/>
                <w:sz w:val="24"/>
                <w:szCs w:val="24"/>
              </w:rPr>
              <w:t>Показатель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8"/>
              <w:widowControl/>
              <w:ind w:left="437"/>
              <w:rPr>
                <w:rStyle w:val="FontStyle39"/>
                <w:sz w:val="24"/>
                <w:szCs w:val="24"/>
              </w:rPr>
            </w:pPr>
            <w:r w:rsidRPr="00722DF8">
              <w:rPr>
                <w:rStyle w:val="FontStyle39"/>
                <w:sz w:val="24"/>
                <w:szCs w:val="24"/>
              </w:rPr>
              <w:t>Количество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6"/>
              <w:widowControl/>
              <w:ind w:left="715"/>
              <w:rPr>
                <w:rStyle w:val="FontStyle33"/>
                <w:sz w:val="24"/>
                <w:szCs w:val="24"/>
              </w:rPr>
            </w:pPr>
            <w:r w:rsidRPr="00722DF8">
              <w:rPr>
                <w:rStyle w:val="FontStyle33"/>
                <w:sz w:val="24"/>
                <w:szCs w:val="24"/>
              </w:rPr>
              <w:t>%</w:t>
            </w:r>
          </w:p>
        </w:tc>
      </w:tr>
      <w:tr w:rsidR="002A5CDF" w:rsidRPr="00722DF8" w:rsidTr="002A5CDF">
        <w:tc>
          <w:tcPr>
            <w:tcW w:w="10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Всего классов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3D3BE2" w:rsidP="002A5CDF">
            <w:pPr>
              <w:pStyle w:val="Style13"/>
              <w:widowControl/>
              <w:jc w:val="center"/>
            </w:pPr>
            <w:r>
              <w:t>4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-</w:t>
            </w:r>
          </w:p>
        </w:tc>
      </w:tr>
      <w:tr w:rsidR="002A5CDF" w:rsidRPr="00722DF8" w:rsidTr="002A5CDF">
        <w:tc>
          <w:tcPr>
            <w:tcW w:w="10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 xml:space="preserve">Всего </w:t>
            </w:r>
            <w:proofErr w:type="gramStart"/>
            <w:r w:rsidRPr="00722DF8">
              <w:rPr>
                <w:rStyle w:val="FontStyle41"/>
                <w:sz w:val="24"/>
                <w:szCs w:val="24"/>
              </w:rPr>
              <w:t>обучающиеся</w:t>
            </w:r>
            <w:proofErr w:type="gramEnd"/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3D3BE2" w:rsidP="002A5CDF">
            <w:pPr>
              <w:pStyle w:val="Style13"/>
              <w:widowControl/>
              <w:jc w:val="center"/>
            </w:pPr>
            <w:r>
              <w:t>22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-</w:t>
            </w:r>
          </w:p>
        </w:tc>
      </w:tr>
      <w:tr w:rsidR="002A5CDF" w:rsidRPr="00722DF8" w:rsidTr="002A5CDF">
        <w:tc>
          <w:tcPr>
            <w:tcW w:w="10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в том числе: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</w:p>
        </w:tc>
      </w:tr>
      <w:tr w:rsidR="002A5CDF" w:rsidRPr="00722DF8" w:rsidTr="002A5CDF">
        <w:tc>
          <w:tcPr>
            <w:tcW w:w="10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на 1 ступени образования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3D3BE2" w:rsidP="002A5CDF">
            <w:pPr>
              <w:pStyle w:val="Style13"/>
              <w:widowControl/>
              <w:jc w:val="center"/>
            </w:pPr>
            <w:r>
              <w:t>12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3D3BE2" w:rsidP="002A5CDF">
            <w:pPr>
              <w:pStyle w:val="Style13"/>
              <w:widowControl/>
              <w:jc w:val="center"/>
            </w:pPr>
            <w:r>
              <w:t>54,54</w:t>
            </w:r>
          </w:p>
        </w:tc>
      </w:tr>
      <w:tr w:rsidR="002A5CDF" w:rsidRPr="00722DF8" w:rsidTr="002A5CDF">
        <w:tc>
          <w:tcPr>
            <w:tcW w:w="10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на 2 ступени образования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3D3BE2" w:rsidP="002A5CDF">
            <w:pPr>
              <w:pStyle w:val="Style13"/>
              <w:widowControl/>
              <w:jc w:val="center"/>
            </w:pPr>
            <w:r>
              <w:t>10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3D3BE2" w:rsidP="001241F2">
            <w:pPr>
              <w:pStyle w:val="Style13"/>
              <w:widowControl/>
              <w:jc w:val="center"/>
            </w:pPr>
            <w:r>
              <w:t>45,5</w:t>
            </w:r>
          </w:p>
        </w:tc>
      </w:tr>
      <w:tr w:rsidR="002A5CDF" w:rsidRPr="00722DF8" w:rsidTr="002A5CDF">
        <w:tc>
          <w:tcPr>
            <w:tcW w:w="10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Всего классов: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</w:p>
        </w:tc>
      </w:tr>
      <w:tr w:rsidR="002A5CDF" w:rsidRPr="00722DF8" w:rsidTr="002A5CDF">
        <w:tc>
          <w:tcPr>
            <w:tcW w:w="10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 xml:space="preserve">- </w:t>
            </w:r>
            <w:proofErr w:type="gramStart"/>
            <w:r w:rsidRPr="00722DF8">
              <w:rPr>
                <w:rStyle w:val="FontStyle41"/>
                <w:sz w:val="24"/>
                <w:szCs w:val="24"/>
              </w:rPr>
              <w:t>реализующих</w:t>
            </w:r>
            <w:proofErr w:type="gramEnd"/>
            <w:r w:rsidRPr="00722DF8">
              <w:rPr>
                <w:rStyle w:val="FontStyle41"/>
                <w:sz w:val="24"/>
                <w:szCs w:val="24"/>
              </w:rPr>
              <w:t xml:space="preserve"> общеобразовательные программы дополнительной (углубленной) подготовки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0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0</w:t>
            </w:r>
          </w:p>
        </w:tc>
      </w:tr>
      <w:tr w:rsidR="002A5CDF" w:rsidRPr="00722DF8" w:rsidTr="002A5CDF">
        <w:tc>
          <w:tcPr>
            <w:tcW w:w="10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 xml:space="preserve">- </w:t>
            </w:r>
            <w:proofErr w:type="gramStart"/>
            <w:r w:rsidRPr="00722DF8">
              <w:rPr>
                <w:rStyle w:val="FontStyle41"/>
                <w:sz w:val="24"/>
                <w:szCs w:val="24"/>
              </w:rPr>
              <w:t>специальные</w:t>
            </w:r>
            <w:proofErr w:type="gramEnd"/>
            <w:r w:rsidRPr="00722DF8">
              <w:rPr>
                <w:rStyle w:val="FontStyle41"/>
                <w:sz w:val="24"/>
                <w:szCs w:val="24"/>
              </w:rPr>
              <w:t xml:space="preserve"> (коррекционные) образовательные программам (указать вид)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0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0</w:t>
            </w:r>
          </w:p>
        </w:tc>
      </w:tr>
      <w:tr w:rsidR="002A5CDF" w:rsidRPr="00722DF8" w:rsidTr="002A5CDF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rPr>
                <w:rStyle w:val="FontStyle41"/>
                <w:sz w:val="24"/>
                <w:szCs w:val="24"/>
              </w:rPr>
            </w:pPr>
            <w:proofErr w:type="gramStart"/>
            <w:r w:rsidRPr="00722DF8">
              <w:rPr>
                <w:rStyle w:val="FontStyle41"/>
                <w:sz w:val="24"/>
                <w:szCs w:val="24"/>
              </w:rPr>
              <w:t>Обучающиеся</w:t>
            </w:r>
            <w:proofErr w:type="gramEnd"/>
            <w:r w:rsidRPr="00722DF8">
              <w:rPr>
                <w:rStyle w:val="FontStyle41"/>
                <w:sz w:val="24"/>
                <w:szCs w:val="24"/>
              </w:rPr>
              <w:t>, получающие образование по формам</w:t>
            </w:r>
          </w:p>
        </w:tc>
        <w:tc>
          <w:tcPr>
            <w:tcW w:w="5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очное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3D3BE2" w:rsidP="002A5CDF">
            <w:pPr>
              <w:pStyle w:val="Style13"/>
              <w:widowControl/>
              <w:jc w:val="center"/>
            </w:pPr>
            <w:r>
              <w:t>22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100</w:t>
            </w:r>
          </w:p>
        </w:tc>
      </w:tr>
      <w:tr w:rsidR="002A5CDF" w:rsidRPr="00722DF8" w:rsidTr="002A5CDF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</w:pPr>
          </w:p>
        </w:tc>
        <w:tc>
          <w:tcPr>
            <w:tcW w:w="5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1"/>
              <w:widowControl/>
              <w:spacing w:line="240" w:lineRule="auto"/>
              <w:jc w:val="left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заочное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Нет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Нет</w:t>
            </w:r>
          </w:p>
        </w:tc>
      </w:tr>
      <w:tr w:rsidR="002A5CDF" w:rsidRPr="00722DF8" w:rsidTr="002A5CDF">
        <w:trPr>
          <w:trHeight w:val="352"/>
        </w:trPr>
        <w:tc>
          <w:tcPr>
            <w:tcW w:w="52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1"/>
              <w:widowControl/>
              <w:spacing w:line="240" w:lineRule="auto"/>
              <w:jc w:val="left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семейное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Нет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Нет</w:t>
            </w:r>
          </w:p>
        </w:tc>
      </w:tr>
      <w:tr w:rsidR="002A5CDF" w:rsidRPr="00722DF8" w:rsidTr="002A5CDF">
        <w:trPr>
          <w:trHeight w:val="260"/>
        </w:trPr>
        <w:tc>
          <w:tcPr>
            <w:tcW w:w="5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1"/>
              <w:widowControl/>
              <w:spacing w:line="240" w:lineRule="auto"/>
              <w:jc w:val="left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экстернат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Нет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Нет</w:t>
            </w:r>
          </w:p>
        </w:tc>
      </w:tr>
      <w:tr w:rsidR="002A5CDF" w:rsidRPr="00722DF8" w:rsidTr="002A5CDF">
        <w:tc>
          <w:tcPr>
            <w:tcW w:w="10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1"/>
              <w:widowControl/>
              <w:spacing w:line="240" w:lineRule="auto"/>
              <w:jc w:val="left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Воспитанники детских домов, интернатов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Нет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Нет</w:t>
            </w:r>
          </w:p>
        </w:tc>
      </w:tr>
      <w:tr w:rsidR="002A5CDF" w:rsidRPr="00722DF8" w:rsidTr="002A5CDF">
        <w:tc>
          <w:tcPr>
            <w:tcW w:w="10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1"/>
              <w:widowControl/>
              <w:spacing w:line="240" w:lineRule="auto"/>
              <w:jc w:val="left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Дети-инвалиды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1241F2" w:rsidP="002A5CDF">
            <w:pPr>
              <w:pStyle w:val="Style13"/>
              <w:widowControl/>
              <w:jc w:val="center"/>
            </w:pPr>
            <w:r>
              <w:t>1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1241F2" w:rsidP="002A5CDF">
            <w:pPr>
              <w:pStyle w:val="Style13"/>
              <w:widowControl/>
              <w:jc w:val="center"/>
            </w:pPr>
            <w:r>
              <w:t>2,8</w:t>
            </w:r>
          </w:p>
        </w:tc>
      </w:tr>
    </w:tbl>
    <w:p w:rsidR="002A5CDF" w:rsidRPr="00722DF8" w:rsidRDefault="002A5CDF" w:rsidP="002A5CDF">
      <w:pPr>
        <w:pStyle w:val="Style28"/>
        <w:widowControl/>
        <w:spacing w:before="34"/>
        <w:jc w:val="left"/>
        <w:rPr>
          <w:rStyle w:val="FontStyle37"/>
          <w:sz w:val="24"/>
          <w:szCs w:val="24"/>
        </w:rPr>
      </w:pPr>
      <w:r w:rsidRPr="00722DF8">
        <w:rPr>
          <w:rStyle w:val="FontStyle37"/>
          <w:sz w:val="24"/>
          <w:szCs w:val="24"/>
        </w:rPr>
        <w:t>2.2. Режим работы учреждения</w:t>
      </w:r>
    </w:p>
    <w:p w:rsidR="002A5CDF" w:rsidRPr="00722DF8" w:rsidRDefault="002A5CDF" w:rsidP="00722DF8">
      <w:pPr>
        <w:pStyle w:val="Style9"/>
        <w:widowControl/>
        <w:tabs>
          <w:tab w:val="left" w:leader="underscore" w:pos="6701"/>
        </w:tabs>
        <w:jc w:val="left"/>
        <w:rPr>
          <w:rStyle w:val="FontStyle41"/>
          <w:sz w:val="24"/>
          <w:szCs w:val="24"/>
          <w:u w:val="single"/>
        </w:rPr>
      </w:pPr>
      <w:r w:rsidRPr="00722DF8">
        <w:rPr>
          <w:rStyle w:val="FontStyle41"/>
          <w:sz w:val="24"/>
          <w:szCs w:val="24"/>
        </w:rPr>
        <w:t>Продолжит</w:t>
      </w:r>
      <w:r w:rsidR="00CB192B">
        <w:rPr>
          <w:rStyle w:val="FontStyle41"/>
          <w:sz w:val="24"/>
          <w:szCs w:val="24"/>
        </w:rPr>
        <w:t>ельность учебной недели     1 класс</w:t>
      </w:r>
      <w:r w:rsidRPr="00722DF8">
        <w:rPr>
          <w:rStyle w:val="FontStyle41"/>
          <w:sz w:val="24"/>
          <w:szCs w:val="24"/>
        </w:rPr>
        <w:t xml:space="preserve"> – 5-дневная, </w:t>
      </w:r>
      <w:r w:rsidR="003D3BE2">
        <w:rPr>
          <w:rStyle w:val="FontStyle41"/>
          <w:sz w:val="24"/>
          <w:szCs w:val="24"/>
        </w:rPr>
        <w:t xml:space="preserve"> 2</w:t>
      </w:r>
      <w:r w:rsidR="00CB192B">
        <w:rPr>
          <w:rStyle w:val="FontStyle41"/>
          <w:sz w:val="24"/>
          <w:szCs w:val="24"/>
        </w:rPr>
        <w:t>-9</w:t>
      </w:r>
      <w:r w:rsidRPr="00722DF8">
        <w:rPr>
          <w:rStyle w:val="FontStyle41"/>
          <w:sz w:val="24"/>
          <w:szCs w:val="24"/>
        </w:rPr>
        <w:t xml:space="preserve"> классы - 6-дневная учебная неделя.</w:t>
      </w:r>
    </w:p>
    <w:p w:rsidR="002A5CDF" w:rsidRPr="00722DF8" w:rsidRDefault="002A5CDF" w:rsidP="00722DF8">
      <w:pPr>
        <w:pStyle w:val="Style9"/>
        <w:widowControl/>
        <w:tabs>
          <w:tab w:val="left" w:leader="underscore" w:pos="9264"/>
        </w:tabs>
        <w:rPr>
          <w:rStyle w:val="FontStyle41"/>
          <w:sz w:val="24"/>
          <w:szCs w:val="24"/>
        </w:rPr>
      </w:pPr>
      <w:r w:rsidRPr="00722DF8">
        <w:rPr>
          <w:rStyle w:val="FontStyle41"/>
          <w:sz w:val="24"/>
          <w:szCs w:val="24"/>
        </w:rPr>
        <w:t xml:space="preserve">Количество занятий в день (минимальное и максимальное) для каждой ступени </w:t>
      </w:r>
      <w:r w:rsidRPr="00722DF8">
        <w:rPr>
          <w:rStyle w:val="FontStyle41"/>
          <w:sz w:val="24"/>
          <w:szCs w:val="24"/>
          <w:u w:val="single"/>
        </w:rPr>
        <w:t>1 ступень: минимальное – 4 урока, максимальное -5 уроков;</w:t>
      </w:r>
    </w:p>
    <w:p w:rsidR="002A5CDF" w:rsidRPr="00722DF8" w:rsidRDefault="002A5CDF" w:rsidP="00722DF8">
      <w:pPr>
        <w:pStyle w:val="Style9"/>
        <w:widowControl/>
        <w:tabs>
          <w:tab w:val="left" w:leader="underscore" w:pos="9264"/>
        </w:tabs>
        <w:rPr>
          <w:rStyle w:val="FontStyle41"/>
          <w:sz w:val="24"/>
          <w:szCs w:val="24"/>
        </w:rPr>
      </w:pPr>
      <w:r w:rsidRPr="00722DF8">
        <w:rPr>
          <w:rStyle w:val="FontStyle41"/>
          <w:sz w:val="24"/>
          <w:szCs w:val="24"/>
          <w:u w:val="single"/>
        </w:rPr>
        <w:t xml:space="preserve">2 ступень:  </w:t>
      </w:r>
      <w:proofErr w:type="gramStart"/>
      <w:r w:rsidRPr="00722DF8">
        <w:rPr>
          <w:rStyle w:val="FontStyle41"/>
          <w:sz w:val="24"/>
          <w:szCs w:val="24"/>
          <w:u w:val="single"/>
        </w:rPr>
        <w:t>минимальное</w:t>
      </w:r>
      <w:proofErr w:type="gramEnd"/>
      <w:r w:rsidRPr="00722DF8">
        <w:rPr>
          <w:rStyle w:val="FontStyle41"/>
          <w:sz w:val="24"/>
          <w:szCs w:val="24"/>
          <w:u w:val="single"/>
        </w:rPr>
        <w:t xml:space="preserve"> - 5 уроков, максимальное- 7уроков;</w:t>
      </w:r>
    </w:p>
    <w:p w:rsidR="002A5CDF" w:rsidRPr="00722DF8" w:rsidRDefault="002A5CDF" w:rsidP="00722DF8">
      <w:pPr>
        <w:pStyle w:val="Style9"/>
        <w:widowControl/>
        <w:tabs>
          <w:tab w:val="left" w:leader="underscore" w:pos="4920"/>
        </w:tabs>
        <w:jc w:val="left"/>
        <w:rPr>
          <w:rStyle w:val="FontStyle41"/>
          <w:sz w:val="24"/>
          <w:szCs w:val="24"/>
          <w:u w:val="single"/>
        </w:rPr>
      </w:pPr>
      <w:r w:rsidRPr="00722DF8">
        <w:rPr>
          <w:rStyle w:val="FontStyle41"/>
          <w:sz w:val="24"/>
          <w:szCs w:val="24"/>
        </w:rPr>
        <w:t xml:space="preserve">Продолжительность уроков (мин.)    </w:t>
      </w:r>
      <w:r w:rsidR="00CB192B">
        <w:rPr>
          <w:rStyle w:val="FontStyle41"/>
          <w:sz w:val="24"/>
          <w:szCs w:val="24"/>
          <w:u w:val="single"/>
        </w:rPr>
        <w:t>45</w:t>
      </w:r>
      <w:r w:rsidRPr="00722DF8">
        <w:rPr>
          <w:rStyle w:val="FontStyle41"/>
          <w:sz w:val="24"/>
          <w:szCs w:val="24"/>
          <w:u w:val="single"/>
        </w:rPr>
        <w:t xml:space="preserve"> минут.</w:t>
      </w:r>
    </w:p>
    <w:p w:rsidR="002A5CDF" w:rsidRPr="00722DF8" w:rsidRDefault="002A5CDF" w:rsidP="00722DF8">
      <w:pPr>
        <w:pStyle w:val="Style9"/>
        <w:widowControl/>
        <w:tabs>
          <w:tab w:val="left" w:leader="underscore" w:pos="4920"/>
        </w:tabs>
        <w:jc w:val="left"/>
        <w:rPr>
          <w:rStyle w:val="FontStyle41"/>
          <w:sz w:val="24"/>
          <w:szCs w:val="24"/>
          <w:u w:val="single"/>
        </w:rPr>
      </w:pPr>
      <w:r w:rsidRPr="00722DF8">
        <w:rPr>
          <w:rStyle w:val="FontStyle41"/>
          <w:sz w:val="24"/>
          <w:szCs w:val="24"/>
          <w:u w:val="single"/>
        </w:rPr>
        <w:t>В 1 классе ступенчатый режим: 1,2 четверти - 35 минут</w:t>
      </w:r>
      <w:r w:rsidR="00EE6364">
        <w:rPr>
          <w:rStyle w:val="FontStyle41"/>
          <w:sz w:val="24"/>
          <w:szCs w:val="24"/>
          <w:u w:val="single"/>
        </w:rPr>
        <w:t>;  3,4  четверти – 40</w:t>
      </w:r>
      <w:r w:rsidRPr="00722DF8">
        <w:rPr>
          <w:rStyle w:val="FontStyle41"/>
          <w:sz w:val="24"/>
          <w:szCs w:val="24"/>
          <w:u w:val="single"/>
        </w:rPr>
        <w:t xml:space="preserve">  минут.</w:t>
      </w:r>
    </w:p>
    <w:p w:rsidR="002A5CDF" w:rsidRPr="00722DF8" w:rsidRDefault="002A5CDF" w:rsidP="00722DF8">
      <w:pPr>
        <w:pStyle w:val="Style9"/>
        <w:widowControl/>
        <w:tabs>
          <w:tab w:val="left" w:leader="underscore" w:pos="9322"/>
        </w:tabs>
        <w:rPr>
          <w:rStyle w:val="FontStyle41"/>
          <w:sz w:val="24"/>
          <w:szCs w:val="24"/>
          <w:u w:val="single"/>
        </w:rPr>
      </w:pPr>
      <w:r w:rsidRPr="00722DF8">
        <w:rPr>
          <w:rStyle w:val="FontStyle41"/>
          <w:sz w:val="24"/>
          <w:szCs w:val="24"/>
        </w:rPr>
        <w:t xml:space="preserve">Продолжительность перемен (минимальная, максимальная) </w:t>
      </w:r>
      <w:r w:rsidRPr="00722DF8">
        <w:rPr>
          <w:rStyle w:val="FontStyle41"/>
          <w:sz w:val="24"/>
          <w:szCs w:val="24"/>
          <w:u w:val="single"/>
        </w:rPr>
        <w:t>минимальная - 10 минут; максимальная -20 минут.</w:t>
      </w:r>
    </w:p>
    <w:p w:rsidR="00722DF8" w:rsidRPr="00722DF8" w:rsidRDefault="002A5CDF" w:rsidP="00722DF8">
      <w:pPr>
        <w:pStyle w:val="Style9"/>
        <w:widowControl/>
        <w:jc w:val="left"/>
        <w:rPr>
          <w:rStyle w:val="FontStyle41"/>
          <w:sz w:val="24"/>
          <w:szCs w:val="24"/>
        </w:rPr>
      </w:pPr>
      <w:r w:rsidRPr="00722DF8">
        <w:rPr>
          <w:rStyle w:val="FontStyle41"/>
          <w:sz w:val="24"/>
          <w:szCs w:val="24"/>
        </w:rPr>
        <w:t>Сменность занятий: все учащиеся обучаются в 1 смену.</w:t>
      </w:r>
      <w:r w:rsidR="00722DF8" w:rsidRPr="00722DF8">
        <w:rPr>
          <w:rStyle w:val="FontStyle41"/>
          <w:sz w:val="24"/>
          <w:szCs w:val="24"/>
        </w:rPr>
        <w:t xml:space="preserve"> Обучение ведется на русском языке.</w:t>
      </w:r>
    </w:p>
    <w:p w:rsidR="002A5CDF" w:rsidRPr="00722DF8" w:rsidRDefault="002A5CDF" w:rsidP="002A5CDF">
      <w:pPr>
        <w:pStyle w:val="Style4"/>
        <w:widowControl/>
        <w:spacing w:line="240" w:lineRule="exact"/>
        <w:ind w:left="480"/>
        <w:jc w:val="left"/>
      </w:pPr>
    </w:p>
    <w:p w:rsidR="002A5CDF" w:rsidRPr="00722DF8" w:rsidRDefault="002A5CDF" w:rsidP="00722DF8">
      <w:pPr>
        <w:pStyle w:val="Style4"/>
        <w:widowControl/>
        <w:spacing w:before="62" w:line="274" w:lineRule="exact"/>
        <w:jc w:val="left"/>
        <w:rPr>
          <w:rStyle w:val="FontStyle38"/>
          <w:b w:val="0"/>
          <w:i/>
          <w:sz w:val="24"/>
          <w:szCs w:val="24"/>
        </w:rPr>
      </w:pPr>
      <w:r w:rsidRPr="00722DF8">
        <w:rPr>
          <w:rStyle w:val="FontStyle38"/>
          <w:i/>
          <w:sz w:val="24"/>
          <w:szCs w:val="24"/>
        </w:rPr>
        <w:t>3. Условия организации образовательного процесса:</w:t>
      </w:r>
    </w:p>
    <w:p w:rsidR="002A5CDF" w:rsidRPr="00722DF8" w:rsidRDefault="002A5CDF" w:rsidP="00722DF8">
      <w:pPr>
        <w:pStyle w:val="Style26"/>
        <w:widowControl/>
        <w:tabs>
          <w:tab w:val="left" w:pos="408"/>
          <w:tab w:val="left" w:pos="4772"/>
          <w:tab w:val="left" w:pos="8473"/>
        </w:tabs>
        <w:spacing w:line="274" w:lineRule="exact"/>
        <w:jc w:val="both"/>
        <w:rPr>
          <w:rStyle w:val="FontStyle38"/>
          <w:b w:val="0"/>
          <w:i/>
          <w:iCs/>
          <w:sz w:val="24"/>
          <w:szCs w:val="24"/>
        </w:rPr>
      </w:pPr>
      <w:r w:rsidRPr="00722DF8">
        <w:rPr>
          <w:rStyle w:val="FontStyle37"/>
          <w:sz w:val="24"/>
          <w:szCs w:val="24"/>
        </w:rPr>
        <w:t>3.1.</w:t>
      </w:r>
      <w:r w:rsidRPr="00722DF8">
        <w:rPr>
          <w:rStyle w:val="FontStyle37"/>
          <w:sz w:val="24"/>
          <w:szCs w:val="24"/>
        </w:rPr>
        <w:tab/>
        <w:t>Тип здания</w:t>
      </w:r>
      <w:r w:rsidR="00722DF8" w:rsidRPr="00722DF8">
        <w:rPr>
          <w:rStyle w:val="FontStyle37"/>
          <w:sz w:val="24"/>
          <w:szCs w:val="24"/>
        </w:rPr>
        <w:t xml:space="preserve">: </w:t>
      </w:r>
      <w:r w:rsidRPr="00722DF8">
        <w:rPr>
          <w:rStyle w:val="FontStyle37"/>
          <w:sz w:val="24"/>
          <w:szCs w:val="24"/>
        </w:rPr>
        <w:t xml:space="preserve">  типовое,</w:t>
      </w:r>
      <w:r w:rsidR="00722DF8" w:rsidRPr="00722DF8">
        <w:rPr>
          <w:rStyle w:val="FontStyle37"/>
          <w:sz w:val="24"/>
          <w:szCs w:val="24"/>
        </w:rPr>
        <w:t xml:space="preserve"> кирпичное,</w:t>
      </w:r>
      <w:r w:rsidRPr="00722DF8">
        <w:rPr>
          <w:rStyle w:val="FontStyle37"/>
          <w:sz w:val="24"/>
          <w:szCs w:val="24"/>
        </w:rPr>
        <w:t xml:space="preserve"> 19</w:t>
      </w:r>
      <w:r w:rsidR="00CB192B">
        <w:rPr>
          <w:rStyle w:val="FontStyle37"/>
          <w:sz w:val="24"/>
          <w:szCs w:val="24"/>
        </w:rPr>
        <w:t>82</w:t>
      </w:r>
      <w:r w:rsidRPr="00722DF8">
        <w:rPr>
          <w:rStyle w:val="FontStyle37"/>
          <w:sz w:val="24"/>
          <w:szCs w:val="24"/>
        </w:rPr>
        <w:t xml:space="preserve"> год</w:t>
      </w:r>
      <w:r w:rsidR="00722DF8" w:rsidRPr="00722DF8">
        <w:rPr>
          <w:rStyle w:val="FontStyle37"/>
          <w:sz w:val="24"/>
          <w:szCs w:val="24"/>
        </w:rPr>
        <w:t>а постройки</w:t>
      </w:r>
      <w:r w:rsidR="00CB192B">
        <w:rPr>
          <w:rStyle w:val="FontStyle37"/>
          <w:sz w:val="24"/>
          <w:szCs w:val="24"/>
        </w:rPr>
        <w:t xml:space="preserve"> и 1957года постройки</w:t>
      </w:r>
      <w:r w:rsidR="003D3BE2">
        <w:rPr>
          <w:rStyle w:val="FontStyle37"/>
          <w:sz w:val="24"/>
          <w:szCs w:val="24"/>
        </w:rPr>
        <w:t>: саманное</w:t>
      </w:r>
      <w:r w:rsidR="00CB192B">
        <w:rPr>
          <w:rStyle w:val="FontStyle37"/>
          <w:sz w:val="24"/>
          <w:szCs w:val="24"/>
        </w:rPr>
        <w:t xml:space="preserve"> </w:t>
      </w:r>
      <w:r w:rsidRPr="00722DF8">
        <w:rPr>
          <w:rStyle w:val="FontStyle37"/>
          <w:sz w:val="24"/>
          <w:szCs w:val="24"/>
        </w:rPr>
        <w:tab/>
      </w:r>
    </w:p>
    <w:p w:rsidR="002A5CDF" w:rsidRPr="00722DF8" w:rsidRDefault="002A5CDF" w:rsidP="002A5CDF">
      <w:pPr>
        <w:pStyle w:val="Style26"/>
        <w:widowControl/>
        <w:tabs>
          <w:tab w:val="left" w:pos="408"/>
          <w:tab w:val="left" w:pos="8439"/>
        </w:tabs>
        <w:spacing w:line="274" w:lineRule="exact"/>
        <w:jc w:val="both"/>
        <w:rPr>
          <w:rStyle w:val="FontStyle37"/>
          <w:b w:val="0"/>
          <w:sz w:val="24"/>
          <w:szCs w:val="24"/>
        </w:rPr>
      </w:pPr>
      <w:r w:rsidRPr="00722DF8">
        <w:rPr>
          <w:rStyle w:val="FontStyle37"/>
          <w:sz w:val="24"/>
          <w:szCs w:val="24"/>
        </w:rPr>
        <w:t>3</w:t>
      </w:r>
      <w:r w:rsidR="00722DF8" w:rsidRPr="00722DF8">
        <w:rPr>
          <w:rStyle w:val="FontStyle37"/>
          <w:sz w:val="24"/>
          <w:szCs w:val="24"/>
        </w:rPr>
        <w:t>.2.</w:t>
      </w:r>
      <w:r w:rsidR="00722DF8" w:rsidRPr="00722DF8">
        <w:rPr>
          <w:rStyle w:val="FontStyle37"/>
          <w:sz w:val="24"/>
          <w:szCs w:val="24"/>
        </w:rPr>
        <w:tab/>
        <w:t xml:space="preserve">Год создания учреждения: </w:t>
      </w:r>
      <w:r w:rsidRPr="00722DF8">
        <w:rPr>
          <w:rStyle w:val="FontStyle37"/>
          <w:sz w:val="24"/>
          <w:szCs w:val="24"/>
        </w:rPr>
        <w:t xml:space="preserve"> 19</w:t>
      </w:r>
      <w:r w:rsidR="00CB192B">
        <w:rPr>
          <w:rStyle w:val="FontStyle37"/>
          <w:sz w:val="24"/>
          <w:szCs w:val="24"/>
        </w:rPr>
        <w:t>57</w:t>
      </w:r>
      <w:r w:rsidRPr="00722DF8">
        <w:rPr>
          <w:rStyle w:val="FontStyle37"/>
          <w:sz w:val="24"/>
          <w:szCs w:val="24"/>
        </w:rPr>
        <w:t xml:space="preserve"> год</w:t>
      </w:r>
      <w:r w:rsidRPr="00722DF8">
        <w:rPr>
          <w:rStyle w:val="FontStyle37"/>
          <w:sz w:val="24"/>
          <w:szCs w:val="24"/>
        </w:rPr>
        <w:tab/>
        <w:t>.</w:t>
      </w:r>
    </w:p>
    <w:p w:rsidR="00722DF8" w:rsidRPr="00722DF8" w:rsidRDefault="002A5CDF" w:rsidP="002A5CDF">
      <w:pPr>
        <w:rPr>
          <w:rStyle w:val="FontStyle37"/>
          <w:b w:val="0"/>
          <w:sz w:val="24"/>
          <w:szCs w:val="24"/>
        </w:rPr>
      </w:pPr>
      <w:r w:rsidRPr="00722DF8">
        <w:rPr>
          <w:rStyle w:val="FontStyle37"/>
          <w:sz w:val="24"/>
          <w:szCs w:val="24"/>
        </w:rPr>
        <w:lastRenderedPageBreak/>
        <w:t>3.4. Кадровые условия реализации основной образовательной программы:</w:t>
      </w:r>
    </w:p>
    <w:p w:rsidR="00CB192B" w:rsidRDefault="00CB192B" w:rsidP="002A5CDF">
      <w:pPr>
        <w:rPr>
          <w:rStyle w:val="FontStyle37"/>
          <w:sz w:val="24"/>
          <w:szCs w:val="24"/>
        </w:rPr>
      </w:pPr>
    </w:p>
    <w:p w:rsidR="00CB192B" w:rsidRDefault="00CB192B" w:rsidP="002A5CDF">
      <w:pPr>
        <w:rPr>
          <w:rStyle w:val="FontStyle37"/>
          <w:sz w:val="24"/>
          <w:szCs w:val="24"/>
        </w:rPr>
      </w:pPr>
    </w:p>
    <w:p w:rsidR="002A5CDF" w:rsidRPr="00722DF8" w:rsidRDefault="002A5CDF" w:rsidP="002A5CDF">
      <w:pPr>
        <w:rPr>
          <w:rStyle w:val="FontStyle37"/>
          <w:b w:val="0"/>
          <w:sz w:val="24"/>
          <w:szCs w:val="24"/>
        </w:rPr>
      </w:pPr>
      <w:r w:rsidRPr="00722DF8">
        <w:rPr>
          <w:rStyle w:val="FontStyle37"/>
          <w:sz w:val="24"/>
          <w:szCs w:val="24"/>
        </w:rPr>
        <w:t xml:space="preserve">3.4.1. Сведения о руководящих работниках    </w:t>
      </w:r>
    </w:p>
    <w:tbl>
      <w:tblPr>
        <w:tblW w:w="148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08"/>
        <w:gridCol w:w="2266"/>
        <w:gridCol w:w="3403"/>
        <w:gridCol w:w="2126"/>
        <w:gridCol w:w="1843"/>
        <w:gridCol w:w="2419"/>
      </w:tblGrid>
      <w:tr w:rsidR="002A5CDF" w:rsidRPr="00722DF8" w:rsidTr="002A5CDF">
        <w:tc>
          <w:tcPr>
            <w:tcW w:w="28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5"/>
              <w:widowControl/>
              <w:spacing w:line="240" w:lineRule="auto"/>
              <w:ind w:left="739"/>
              <w:rPr>
                <w:rStyle w:val="FontStyle39"/>
                <w:sz w:val="24"/>
                <w:szCs w:val="24"/>
              </w:rPr>
            </w:pPr>
            <w:r w:rsidRPr="00722DF8">
              <w:rPr>
                <w:rStyle w:val="FontStyle39"/>
                <w:sz w:val="24"/>
                <w:szCs w:val="24"/>
              </w:rPr>
              <w:t>Должность</w:t>
            </w:r>
          </w:p>
        </w:tc>
        <w:tc>
          <w:tcPr>
            <w:tcW w:w="22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5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  <w:r w:rsidRPr="00722DF8">
              <w:rPr>
                <w:rStyle w:val="FontStyle39"/>
                <w:sz w:val="24"/>
                <w:szCs w:val="24"/>
              </w:rPr>
              <w:t>Ф.И.О. (полностью)</w:t>
            </w:r>
          </w:p>
        </w:tc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5"/>
              <w:widowControl/>
              <w:spacing w:line="250" w:lineRule="exact"/>
              <w:rPr>
                <w:rStyle w:val="FontStyle39"/>
                <w:sz w:val="24"/>
                <w:szCs w:val="24"/>
              </w:rPr>
            </w:pPr>
            <w:r w:rsidRPr="00722DF8">
              <w:rPr>
                <w:rStyle w:val="FontStyle39"/>
                <w:sz w:val="24"/>
                <w:szCs w:val="24"/>
              </w:rPr>
              <w:t xml:space="preserve">Образование, специальность по диплому, общий стаж работы 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5"/>
              <w:widowControl/>
              <w:spacing w:line="240" w:lineRule="auto"/>
              <w:ind w:left="518"/>
              <w:rPr>
                <w:rStyle w:val="FontStyle39"/>
                <w:sz w:val="24"/>
                <w:szCs w:val="24"/>
              </w:rPr>
            </w:pPr>
            <w:r w:rsidRPr="00722DF8">
              <w:rPr>
                <w:rStyle w:val="FontStyle39"/>
                <w:sz w:val="24"/>
                <w:szCs w:val="24"/>
              </w:rPr>
              <w:t>Стаж руководящей работы</w:t>
            </w:r>
          </w:p>
        </w:tc>
        <w:tc>
          <w:tcPr>
            <w:tcW w:w="24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5"/>
              <w:widowControl/>
              <w:spacing w:line="254" w:lineRule="exact"/>
              <w:rPr>
                <w:rStyle w:val="FontStyle39"/>
                <w:sz w:val="24"/>
                <w:szCs w:val="24"/>
              </w:rPr>
            </w:pPr>
            <w:r w:rsidRPr="00722DF8">
              <w:rPr>
                <w:rStyle w:val="FontStyle39"/>
                <w:sz w:val="24"/>
                <w:szCs w:val="24"/>
              </w:rPr>
              <w:t>Квалификационная категория</w:t>
            </w:r>
          </w:p>
        </w:tc>
      </w:tr>
      <w:tr w:rsidR="002A5CDF" w:rsidRPr="00722DF8" w:rsidTr="002A5CDF">
        <w:tc>
          <w:tcPr>
            <w:tcW w:w="28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Style w:val="FontStyle39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Style w:val="FontStyle39"/>
                <w:sz w:val="24"/>
                <w:szCs w:val="24"/>
              </w:rPr>
            </w:pPr>
          </w:p>
        </w:tc>
        <w:tc>
          <w:tcPr>
            <w:tcW w:w="22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Style w:val="FontStyle39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Style w:val="FontStyle39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Style w:val="FontStyle39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5"/>
              <w:widowControl/>
              <w:spacing w:line="240" w:lineRule="auto"/>
              <w:ind w:left="629"/>
              <w:rPr>
                <w:rStyle w:val="FontStyle39"/>
                <w:sz w:val="24"/>
                <w:szCs w:val="24"/>
              </w:rPr>
            </w:pPr>
            <w:r w:rsidRPr="00722DF8">
              <w:rPr>
                <w:rStyle w:val="FontStyle39"/>
                <w:sz w:val="24"/>
                <w:szCs w:val="24"/>
              </w:rPr>
              <w:t>общий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5"/>
              <w:widowControl/>
              <w:spacing w:line="250" w:lineRule="exact"/>
              <w:ind w:left="206"/>
              <w:rPr>
                <w:rStyle w:val="FontStyle39"/>
                <w:sz w:val="24"/>
                <w:szCs w:val="24"/>
              </w:rPr>
            </w:pPr>
            <w:r w:rsidRPr="00722DF8">
              <w:rPr>
                <w:rStyle w:val="FontStyle39"/>
                <w:sz w:val="24"/>
                <w:szCs w:val="24"/>
              </w:rPr>
              <w:t>в данном учреждении</w:t>
            </w:r>
          </w:p>
        </w:tc>
        <w:tc>
          <w:tcPr>
            <w:tcW w:w="24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5"/>
              <w:widowControl/>
              <w:spacing w:line="250" w:lineRule="exact"/>
              <w:ind w:left="206"/>
              <w:rPr>
                <w:rStyle w:val="FontStyle39"/>
                <w:sz w:val="24"/>
                <w:szCs w:val="24"/>
              </w:rPr>
            </w:pPr>
          </w:p>
          <w:p w:rsidR="002A5CDF" w:rsidRPr="00722DF8" w:rsidRDefault="002A5CDF" w:rsidP="002A5CDF">
            <w:pPr>
              <w:pStyle w:val="Style25"/>
              <w:widowControl/>
              <w:spacing w:line="250" w:lineRule="exact"/>
              <w:ind w:left="206"/>
              <w:rPr>
                <w:rStyle w:val="FontStyle39"/>
                <w:sz w:val="24"/>
                <w:szCs w:val="24"/>
              </w:rPr>
            </w:pPr>
          </w:p>
        </w:tc>
      </w:tr>
      <w:tr w:rsidR="002A5CDF" w:rsidRPr="00722DF8" w:rsidTr="002A5CDF"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1"/>
              <w:widowControl/>
              <w:spacing w:line="240" w:lineRule="auto"/>
              <w:jc w:val="left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Директор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CB192B" w:rsidP="00CB192B">
            <w:pPr>
              <w:pStyle w:val="Style13"/>
              <w:widowControl/>
              <w:jc w:val="center"/>
            </w:pPr>
            <w:proofErr w:type="spellStart"/>
            <w:r>
              <w:t>Магомедалиев</w:t>
            </w:r>
            <w:proofErr w:type="spellEnd"/>
            <w:r>
              <w:t xml:space="preserve"> </w:t>
            </w:r>
            <w:proofErr w:type="spellStart"/>
            <w:r>
              <w:t>Хандула</w:t>
            </w:r>
            <w:proofErr w:type="spellEnd"/>
            <w:r>
              <w:t xml:space="preserve"> </w:t>
            </w:r>
            <w:proofErr w:type="spellStart"/>
            <w:r>
              <w:t>Курамагомедович</w:t>
            </w:r>
            <w:proofErr w:type="spellEnd"/>
            <w:r>
              <w:t xml:space="preserve"> 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CB192B" w:rsidP="00CB192B">
            <w:pPr>
              <w:pStyle w:val="Style13"/>
              <w:widowControl/>
              <w:jc w:val="center"/>
            </w:pPr>
            <w:proofErr w:type="gramStart"/>
            <w:r>
              <w:t>высшее</w:t>
            </w:r>
            <w:proofErr w:type="gramEnd"/>
            <w:r>
              <w:t>, учитель Математик, 37</w:t>
            </w:r>
            <w:r w:rsidR="002A5CDF" w:rsidRPr="00722DF8">
              <w:t xml:space="preserve"> года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E32340" w:rsidP="00CB192B">
            <w:pPr>
              <w:pStyle w:val="Style13"/>
              <w:widowControl/>
            </w:pPr>
            <w:r>
              <w:t xml:space="preserve">              </w:t>
            </w:r>
            <w:r w:rsidR="003D3BE2">
              <w:t>38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3D3BE2" w:rsidP="002A5CDF">
            <w:pPr>
              <w:pStyle w:val="Style13"/>
              <w:widowControl/>
              <w:jc w:val="center"/>
            </w:pPr>
            <w:r>
              <w:t>15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соответствует занимаемой должности</w:t>
            </w:r>
          </w:p>
        </w:tc>
      </w:tr>
    </w:tbl>
    <w:p w:rsidR="002A5CDF" w:rsidRPr="00722DF8" w:rsidRDefault="002A5CDF" w:rsidP="002A5CDF">
      <w:pPr>
        <w:pStyle w:val="Style12"/>
        <w:widowControl/>
        <w:rPr>
          <w:rStyle w:val="FontStyle37"/>
          <w:sz w:val="24"/>
          <w:szCs w:val="24"/>
          <w:u w:val="single"/>
        </w:rPr>
      </w:pPr>
    </w:p>
    <w:p w:rsidR="002A5CDF" w:rsidRPr="00722DF8" w:rsidRDefault="002A5CDF" w:rsidP="002A5CDF">
      <w:pPr>
        <w:pStyle w:val="Style12"/>
        <w:widowControl/>
        <w:rPr>
          <w:rStyle w:val="FontStyle37"/>
          <w:sz w:val="24"/>
          <w:szCs w:val="24"/>
          <w:u w:val="single"/>
        </w:rPr>
      </w:pPr>
    </w:p>
    <w:p w:rsidR="002A5CDF" w:rsidRPr="00722DF8" w:rsidRDefault="002A5CDF" w:rsidP="002A5CDF">
      <w:pPr>
        <w:pStyle w:val="Style12"/>
        <w:widowControl/>
        <w:rPr>
          <w:rStyle w:val="FontStyle37"/>
          <w:b w:val="0"/>
          <w:sz w:val="24"/>
          <w:szCs w:val="24"/>
        </w:rPr>
      </w:pPr>
      <w:r w:rsidRPr="00722DF8">
        <w:rPr>
          <w:rStyle w:val="FontStyle37"/>
          <w:sz w:val="24"/>
          <w:szCs w:val="24"/>
        </w:rPr>
        <w:t>3.4.2. Сведения о педагогических работниках (включая руководящих и др. работников, ведущих педагогическую деятельность)</w:t>
      </w:r>
    </w:p>
    <w:p w:rsidR="002A5CDF" w:rsidRPr="00722DF8" w:rsidRDefault="002A5CDF" w:rsidP="002A5CDF">
      <w:pPr>
        <w:pStyle w:val="Style12"/>
        <w:widowControl/>
        <w:rPr>
          <w:rStyle w:val="FontStyle37"/>
          <w:sz w:val="24"/>
          <w:szCs w:val="24"/>
          <w:u w:val="single"/>
        </w:rPr>
      </w:pPr>
    </w:p>
    <w:tbl>
      <w:tblPr>
        <w:tblW w:w="1486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04"/>
        <w:gridCol w:w="4083"/>
        <w:gridCol w:w="2410"/>
        <w:gridCol w:w="1570"/>
      </w:tblGrid>
      <w:tr w:rsidR="002A5CDF" w:rsidRPr="00722DF8" w:rsidTr="002A5CDF">
        <w:trPr>
          <w:trHeight w:val="245"/>
        </w:trPr>
        <w:tc>
          <w:tcPr>
            <w:tcW w:w="10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8"/>
              <w:widowControl/>
              <w:ind w:left="4757"/>
              <w:rPr>
                <w:rStyle w:val="FontStyle39"/>
                <w:sz w:val="24"/>
                <w:szCs w:val="24"/>
              </w:rPr>
            </w:pPr>
            <w:r w:rsidRPr="00722DF8">
              <w:rPr>
                <w:rStyle w:val="FontStyle39"/>
                <w:sz w:val="24"/>
                <w:szCs w:val="24"/>
              </w:rPr>
              <w:t>Показатель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8"/>
              <w:widowControl/>
              <w:ind w:left="749"/>
              <w:rPr>
                <w:rStyle w:val="FontStyle39"/>
                <w:sz w:val="24"/>
                <w:szCs w:val="24"/>
              </w:rPr>
            </w:pPr>
            <w:r w:rsidRPr="00722DF8">
              <w:rPr>
                <w:rStyle w:val="FontStyle39"/>
                <w:sz w:val="24"/>
                <w:szCs w:val="24"/>
              </w:rPr>
              <w:t>Кол-во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6"/>
              <w:widowControl/>
              <w:ind w:left="571"/>
              <w:rPr>
                <w:rStyle w:val="FontStyle33"/>
                <w:sz w:val="24"/>
                <w:szCs w:val="24"/>
              </w:rPr>
            </w:pPr>
            <w:r w:rsidRPr="00722DF8">
              <w:rPr>
                <w:rStyle w:val="FontStyle33"/>
                <w:sz w:val="24"/>
                <w:szCs w:val="24"/>
              </w:rPr>
              <w:t>%</w:t>
            </w:r>
          </w:p>
        </w:tc>
      </w:tr>
      <w:tr w:rsidR="002A5CDF" w:rsidRPr="00722DF8" w:rsidTr="002A5CDF">
        <w:tc>
          <w:tcPr>
            <w:tcW w:w="10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Укомплектованность штата педагогических работников</w:t>
            </w:r>
            <w:proofErr w:type="gramStart"/>
            <w:r w:rsidRPr="00722DF8">
              <w:rPr>
                <w:rStyle w:val="FontStyle41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3D3BE2" w:rsidP="00E32340">
            <w:pPr>
              <w:pStyle w:val="Style13"/>
              <w:widowControl/>
              <w:jc w:val="center"/>
            </w:pPr>
            <w:r>
              <w:t>10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E32340">
            <w:pPr>
              <w:pStyle w:val="Style13"/>
              <w:widowControl/>
              <w:jc w:val="center"/>
            </w:pPr>
            <w:r w:rsidRPr="00722DF8">
              <w:t>100</w:t>
            </w:r>
          </w:p>
        </w:tc>
      </w:tr>
      <w:tr w:rsidR="002A5CDF" w:rsidRPr="00722DF8" w:rsidTr="002A5CDF">
        <w:tc>
          <w:tcPr>
            <w:tcW w:w="10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из них внешних совместителей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3D3BE2" w:rsidP="00E32340">
            <w:pPr>
              <w:pStyle w:val="Style13"/>
              <w:widowControl/>
              <w:jc w:val="center"/>
            </w:pPr>
            <w:r>
              <w:t>0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3D3BE2" w:rsidP="00CB192B">
            <w:pPr>
              <w:pStyle w:val="Style13"/>
              <w:widowControl/>
              <w:jc w:val="center"/>
            </w:pPr>
            <w:r>
              <w:t>0</w:t>
            </w:r>
          </w:p>
        </w:tc>
      </w:tr>
      <w:tr w:rsidR="002A5CDF" w:rsidRPr="00722DF8" w:rsidTr="002A5CDF">
        <w:tc>
          <w:tcPr>
            <w:tcW w:w="10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Вакансии (указать должности)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E32340">
            <w:pPr>
              <w:pStyle w:val="Style13"/>
              <w:widowControl/>
              <w:jc w:val="center"/>
            </w:pPr>
            <w:r w:rsidRPr="00722DF8">
              <w:t>0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E32340">
            <w:pPr>
              <w:pStyle w:val="Style13"/>
              <w:widowControl/>
              <w:jc w:val="center"/>
            </w:pPr>
            <w:r w:rsidRPr="00722DF8">
              <w:t>0</w:t>
            </w:r>
          </w:p>
        </w:tc>
      </w:tr>
      <w:tr w:rsidR="002A5CDF" w:rsidRPr="00722DF8" w:rsidTr="002A5CDF"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 xml:space="preserve">Образовательный ценз </w:t>
            </w:r>
            <w:proofErr w:type="gramStart"/>
            <w:r w:rsidRPr="00722DF8">
              <w:rPr>
                <w:rStyle w:val="FontStyle41"/>
                <w:sz w:val="24"/>
                <w:szCs w:val="24"/>
              </w:rPr>
              <w:t>педагогических</w:t>
            </w:r>
            <w:proofErr w:type="gramEnd"/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с высшим образованием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3D3BE2" w:rsidP="00CB192B">
            <w:pPr>
              <w:pStyle w:val="Style13"/>
              <w:widowControl/>
              <w:jc w:val="center"/>
            </w:pPr>
            <w:r>
              <w:t>6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3D3BE2" w:rsidP="00E32340">
            <w:pPr>
              <w:pStyle w:val="Style13"/>
              <w:widowControl/>
              <w:jc w:val="center"/>
            </w:pPr>
            <w:r>
              <w:t>60</w:t>
            </w:r>
          </w:p>
        </w:tc>
      </w:tr>
      <w:tr w:rsidR="002A5CDF" w:rsidRPr="00722DF8" w:rsidTr="002A5CDF">
        <w:tc>
          <w:tcPr>
            <w:tcW w:w="68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работников</w:t>
            </w: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с незаконченным  высшим образованием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3D3BE2" w:rsidP="00E32340">
            <w:pPr>
              <w:pStyle w:val="Style13"/>
              <w:widowControl/>
              <w:jc w:val="center"/>
            </w:pPr>
            <w:r>
              <w:t>1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3D3BE2" w:rsidP="00E32340">
            <w:pPr>
              <w:pStyle w:val="Style13"/>
              <w:widowControl/>
              <w:jc w:val="center"/>
            </w:pPr>
            <w:r>
              <w:t>10</w:t>
            </w:r>
          </w:p>
        </w:tc>
      </w:tr>
      <w:tr w:rsidR="002A5CDF" w:rsidRPr="00722DF8" w:rsidTr="002A5CDF">
        <w:tc>
          <w:tcPr>
            <w:tcW w:w="68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</w:pP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со средним профессиональным образованием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3D3BE2" w:rsidP="00E32340">
            <w:pPr>
              <w:pStyle w:val="Style13"/>
              <w:widowControl/>
              <w:jc w:val="center"/>
            </w:pPr>
            <w:r>
              <w:t>3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3D3BE2" w:rsidP="00E32340">
            <w:pPr>
              <w:pStyle w:val="Style13"/>
              <w:widowControl/>
              <w:jc w:val="center"/>
            </w:pPr>
            <w:r>
              <w:t>30</w:t>
            </w:r>
          </w:p>
        </w:tc>
      </w:tr>
      <w:tr w:rsidR="002A5CDF" w:rsidRPr="00722DF8" w:rsidTr="002A5CDF">
        <w:tc>
          <w:tcPr>
            <w:tcW w:w="68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</w:pP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с общим средним образованием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E32340">
            <w:pPr>
              <w:pStyle w:val="Style13"/>
              <w:widowControl/>
              <w:jc w:val="center"/>
            </w:pPr>
            <w:r w:rsidRPr="00722DF8">
              <w:t>0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E32340">
            <w:pPr>
              <w:pStyle w:val="Style13"/>
              <w:widowControl/>
              <w:jc w:val="center"/>
            </w:pPr>
            <w:r w:rsidRPr="00722DF8">
              <w:t>0</w:t>
            </w:r>
          </w:p>
        </w:tc>
      </w:tr>
      <w:tr w:rsidR="002A5CDF" w:rsidRPr="00722DF8" w:rsidTr="002A5CDF"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Соответствие уровня квалификации педагогических и иных работников</w:t>
            </w: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E32340">
            <w:pPr>
              <w:pStyle w:val="Style13"/>
              <w:widowControl/>
              <w:jc w:val="center"/>
            </w:pPr>
            <w:r w:rsidRPr="00722DF8">
              <w:t>соответствует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E32340">
            <w:pPr>
              <w:pStyle w:val="Style13"/>
              <w:widowControl/>
              <w:jc w:val="center"/>
            </w:pPr>
            <w:r w:rsidRPr="00722DF8">
              <w:t>100</w:t>
            </w:r>
          </w:p>
        </w:tc>
      </w:tr>
      <w:tr w:rsidR="002A5CDF" w:rsidRPr="00722DF8" w:rsidTr="002A5CDF">
        <w:tc>
          <w:tcPr>
            <w:tcW w:w="68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 xml:space="preserve"> Требованиям квалификационной характеристики </w:t>
            </w:r>
            <w:proofErr w:type="gramStart"/>
            <w:r w:rsidRPr="00722DF8">
              <w:rPr>
                <w:rStyle w:val="FontStyle41"/>
                <w:sz w:val="24"/>
                <w:szCs w:val="24"/>
              </w:rPr>
              <w:t>по</w:t>
            </w:r>
            <w:proofErr w:type="gramEnd"/>
            <w:r w:rsidRPr="00722DF8">
              <w:rPr>
                <w:rStyle w:val="FontStyle41"/>
                <w:sz w:val="24"/>
                <w:szCs w:val="24"/>
              </w:rPr>
              <w:t xml:space="preserve"> соответствующей</w:t>
            </w:r>
          </w:p>
        </w:tc>
        <w:tc>
          <w:tcPr>
            <w:tcW w:w="40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</w:p>
        </w:tc>
      </w:tr>
      <w:tr w:rsidR="002A5CDF" w:rsidRPr="00722DF8" w:rsidTr="002A5CDF">
        <w:tc>
          <w:tcPr>
            <w:tcW w:w="68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квалификационной характеристики по должности (по каждому предмету)</w:t>
            </w:r>
          </w:p>
        </w:tc>
        <w:tc>
          <w:tcPr>
            <w:tcW w:w="40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соответствует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100</w:t>
            </w:r>
          </w:p>
        </w:tc>
      </w:tr>
      <w:tr w:rsidR="002A5CDF" w:rsidRPr="00722DF8" w:rsidTr="002A5CDF"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lastRenderedPageBreak/>
              <w:t xml:space="preserve">Педагогические работники, имеющие </w:t>
            </w:r>
            <w:proofErr w:type="gramStart"/>
            <w:r w:rsidRPr="00722DF8">
              <w:rPr>
                <w:rStyle w:val="FontStyle41"/>
                <w:sz w:val="24"/>
                <w:szCs w:val="24"/>
              </w:rPr>
              <w:t>ученую</w:t>
            </w:r>
            <w:proofErr w:type="gramEnd"/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кандидата наук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Нет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0</w:t>
            </w:r>
          </w:p>
        </w:tc>
      </w:tr>
      <w:tr w:rsidR="002A5CDF" w:rsidRPr="00722DF8" w:rsidTr="002A5CDF">
        <w:tc>
          <w:tcPr>
            <w:tcW w:w="68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степень</w:t>
            </w: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доктора наук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Нет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0</w:t>
            </w:r>
          </w:p>
        </w:tc>
      </w:tr>
      <w:tr w:rsidR="002A5CDF" w:rsidRPr="00722DF8" w:rsidTr="002A5CDF">
        <w:tc>
          <w:tcPr>
            <w:tcW w:w="108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Педагогические работники, освоившие программы дополнительного профессионального образования не реже</w:t>
            </w:r>
            <w:r w:rsidR="00722DF8" w:rsidRPr="00722DF8">
              <w:rPr>
                <w:rStyle w:val="FontStyle41"/>
                <w:sz w:val="24"/>
                <w:szCs w:val="24"/>
              </w:rPr>
              <w:t xml:space="preserve"> одного раза в три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E32340">
            <w:pPr>
              <w:pStyle w:val="Style13"/>
              <w:widowControl/>
              <w:jc w:val="center"/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</w:p>
        </w:tc>
      </w:tr>
      <w:tr w:rsidR="002A5CDF" w:rsidRPr="00722DF8" w:rsidTr="002A5CDF">
        <w:tc>
          <w:tcPr>
            <w:tcW w:w="680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3D3BE2" w:rsidP="00E32340">
            <w:pPr>
              <w:pStyle w:val="Style13"/>
              <w:widowControl/>
              <w:jc w:val="center"/>
            </w:pPr>
            <w:r>
              <w:t>1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8D2BBC" w:rsidP="00E32340">
            <w:pPr>
              <w:pStyle w:val="Style13"/>
              <w:widowControl/>
              <w:jc w:val="center"/>
            </w:pPr>
            <w:r>
              <w:t>10</w:t>
            </w:r>
          </w:p>
        </w:tc>
      </w:tr>
      <w:tr w:rsidR="002A5CDF" w:rsidRPr="00722DF8" w:rsidTr="002A5CDF"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Педагогически работники, имеющие</w:t>
            </w: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всего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3D3BE2" w:rsidP="00B54549">
            <w:pPr>
              <w:pStyle w:val="Style13"/>
              <w:widowControl/>
              <w:jc w:val="center"/>
            </w:pPr>
            <w:r>
              <w:t>0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3D3BE2" w:rsidP="00E32340">
            <w:pPr>
              <w:pStyle w:val="Style13"/>
              <w:widowControl/>
              <w:jc w:val="center"/>
            </w:pPr>
            <w:r>
              <w:t>0</w:t>
            </w:r>
          </w:p>
        </w:tc>
      </w:tr>
      <w:tr w:rsidR="002A5CDF" w:rsidRPr="00722DF8" w:rsidTr="002A5CDF">
        <w:tc>
          <w:tcPr>
            <w:tcW w:w="68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квалификационную категорию</w:t>
            </w: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высшую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E32340">
            <w:pPr>
              <w:pStyle w:val="Style13"/>
              <w:widowControl/>
              <w:jc w:val="center"/>
            </w:pPr>
            <w:r>
              <w:t>0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E32340">
            <w:pPr>
              <w:pStyle w:val="Style13"/>
              <w:widowControl/>
              <w:jc w:val="center"/>
            </w:pPr>
            <w:r>
              <w:t>0</w:t>
            </w:r>
          </w:p>
        </w:tc>
      </w:tr>
      <w:tr w:rsidR="002A5CDF" w:rsidRPr="00722DF8" w:rsidTr="002A5CDF">
        <w:tc>
          <w:tcPr>
            <w:tcW w:w="68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</w:pP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первую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E32340">
            <w:pPr>
              <w:pStyle w:val="Style13"/>
              <w:widowControl/>
              <w:jc w:val="center"/>
            </w:pPr>
            <w:r>
              <w:t>0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E32340">
            <w:pPr>
              <w:pStyle w:val="Style13"/>
              <w:widowControl/>
              <w:jc w:val="center"/>
            </w:pPr>
            <w:r>
              <w:t>0</w:t>
            </w:r>
          </w:p>
        </w:tc>
      </w:tr>
      <w:tr w:rsidR="002A5CDF" w:rsidRPr="00722DF8" w:rsidTr="002A5CDF">
        <w:tc>
          <w:tcPr>
            <w:tcW w:w="68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</w:pP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722DF8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 xml:space="preserve">- </w:t>
            </w:r>
            <w:r w:rsidR="00722DF8" w:rsidRPr="00722DF8">
              <w:rPr>
                <w:rStyle w:val="FontStyle41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722DF8" w:rsidP="00E32340">
            <w:pPr>
              <w:pStyle w:val="Style13"/>
              <w:widowControl/>
              <w:jc w:val="center"/>
            </w:pPr>
            <w:r w:rsidRPr="00722DF8">
              <w:t>1</w:t>
            </w:r>
            <w:r w:rsidR="003D3BE2">
              <w:t>0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3D3BE2" w:rsidP="00E32340">
            <w:pPr>
              <w:pStyle w:val="Style13"/>
              <w:widowControl/>
              <w:jc w:val="center"/>
            </w:pPr>
            <w:r>
              <w:t>100</w:t>
            </w:r>
          </w:p>
        </w:tc>
      </w:tr>
      <w:tr w:rsidR="002A5CDF" w:rsidRPr="00722DF8" w:rsidTr="002A5CDF"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Состав педагогического коллектива</w:t>
            </w: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учитель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E32340">
            <w:pPr>
              <w:pStyle w:val="Style13"/>
              <w:widowControl/>
              <w:jc w:val="center"/>
            </w:pPr>
            <w:r w:rsidRPr="00722DF8">
              <w:t>1</w:t>
            </w:r>
            <w:r w:rsidR="003D3BE2">
              <w:t>0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E32340">
            <w:pPr>
              <w:pStyle w:val="Style13"/>
              <w:widowControl/>
              <w:jc w:val="center"/>
            </w:pPr>
            <w:r w:rsidRPr="00722DF8">
              <w:t>100</w:t>
            </w:r>
          </w:p>
        </w:tc>
      </w:tr>
      <w:tr w:rsidR="002A5CDF" w:rsidRPr="00722DF8" w:rsidTr="002A5CDF">
        <w:tc>
          <w:tcPr>
            <w:tcW w:w="68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</w:pP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мастер производственного обучения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E32340">
            <w:pPr>
              <w:pStyle w:val="Style13"/>
              <w:widowControl/>
              <w:jc w:val="center"/>
            </w:pPr>
            <w:r w:rsidRPr="00722DF8">
              <w:t>Нет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E32340">
            <w:pPr>
              <w:pStyle w:val="Style13"/>
              <w:widowControl/>
              <w:jc w:val="center"/>
            </w:pPr>
            <w:r w:rsidRPr="00722DF8">
              <w:t>0</w:t>
            </w:r>
          </w:p>
        </w:tc>
      </w:tr>
      <w:tr w:rsidR="002A5CDF" w:rsidRPr="00722DF8" w:rsidTr="002A5CDF">
        <w:tc>
          <w:tcPr>
            <w:tcW w:w="68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</w:pP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социальный педагог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E32340">
            <w:pPr>
              <w:pStyle w:val="Style13"/>
              <w:widowControl/>
              <w:jc w:val="center"/>
            </w:pPr>
            <w:r>
              <w:t>нет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E32340">
            <w:pPr>
              <w:pStyle w:val="Style13"/>
              <w:widowControl/>
              <w:jc w:val="center"/>
            </w:pPr>
            <w:r>
              <w:t>0</w:t>
            </w:r>
          </w:p>
        </w:tc>
      </w:tr>
      <w:tr w:rsidR="002A5CDF" w:rsidRPr="00722DF8" w:rsidTr="002A5CDF">
        <w:tc>
          <w:tcPr>
            <w:tcW w:w="68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</w:pP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учитель-логопед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E32340">
            <w:pPr>
              <w:pStyle w:val="Style13"/>
              <w:widowControl/>
              <w:jc w:val="center"/>
            </w:pPr>
            <w:r w:rsidRPr="00722DF8">
              <w:t>Нет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E32340">
            <w:pPr>
              <w:pStyle w:val="Style13"/>
              <w:widowControl/>
              <w:jc w:val="center"/>
            </w:pPr>
            <w:r w:rsidRPr="00722DF8">
              <w:t>0</w:t>
            </w:r>
          </w:p>
        </w:tc>
      </w:tr>
      <w:tr w:rsidR="002A5CDF" w:rsidRPr="00722DF8" w:rsidTr="002A5CDF">
        <w:tc>
          <w:tcPr>
            <w:tcW w:w="68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</w:pP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педагог-психолог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E32340">
            <w:pPr>
              <w:pStyle w:val="Style13"/>
              <w:widowControl/>
              <w:jc w:val="center"/>
            </w:pPr>
            <w:r w:rsidRPr="00722DF8">
              <w:t>Нет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E32340">
            <w:pPr>
              <w:pStyle w:val="Style13"/>
              <w:widowControl/>
              <w:jc w:val="center"/>
            </w:pPr>
            <w:r w:rsidRPr="00722DF8">
              <w:t>0</w:t>
            </w:r>
          </w:p>
        </w:tc>
      </w:tr>
      <w:tr w:rsidR="002A5CDF" w:rsidRPr="00722DF8" w:rsidTr="002A5CDF">
        <w:tc>
          <w:tcPr>
            <w:tcW w:w="68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</w:pP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педагог дополнительного образования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E32340">
            <w:pPr>
              <w:pStyle w:val="Style13"/>
              <w:widowControl/>
              <w:jc w:val="center"/>
            </w:pPr>
            <w:r w:rsidRPr="00722DF8">
              <w:t>Нет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E32340">
            <w:pPr>
              <w:pStyle w:val="Style13"/>
              <w:widowControl/>
              <w:jc w:val="center"/>
            </w:pPr>
            <w:r w:rsidRPr="00722DF8">
              <w:t>0</w:t>
            </w:r>
          </w:p>
        </w:tc>
      </w:tr>
      <w:tr w:rsidR="002A5CDF" w:rsidRPr="00722DF8" w:rsidTr="002A5CDF">
        <w:tc>
          <w:tcPr>
            <w:tcW w:w="68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</w:pP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педагог-организатор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E32340">
            <w:pPr>
              <w:pStyle w:val="Style13"/>
              <w:widowControl/>
              <w:jc w:val="center"/>
            </w:pPr>
            <w:r>
              <w:t>нет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2A5CDF">
            <w:pPr>
              <w:pStyle w:val="Style13"/>
              <w:widowControl/>
              <w:jc w:val="center"/>
            </w:pPr>
            <w:r>
              <w:t>0</w:t>
            </w:r>
          </w:p>
        </w:tc>
      </w:tr>
      <w:tr w:rsidR="002A5CDF" w:rsidRPr="00722DF8" w:rsidTr="002A5CDF">
        <w:tc>
          <w:tcPr>
            <w:tcW w:w="68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2"/>
            </w:pP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2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др. должности (указать наименование)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2"/>
              <w:jc w:val="center"/>
            </w:pPr>
            <w:r w:rsidRPr="00722DF8">
              <w:t>Нет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2"/>
              <w:jc w:val="center"/>
            </w:pPr>
            <w:r w:rsidRPr="00722DF8">
              <w:t>0</w:t>
            </w:r>
          </w:p>
        </w:tc>
      </w:tr>
      <w:tr w:rsidR="002A5CDF" w:rsidRPr="00722DF8" w:rsidTr="002A5CDF">
        <w:trPr>
          <w:trHeight w:val="65"/>
        </w:trPr>
        <w:tc>
          <w:tcPr>
            <w:tcW w:w="68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2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Состав педагогического коллектива по стажу работы</w:t>
            </w: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2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1-5 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2A5CDF">
            <w:pPr>
              <w:pStyle w:val="Style12"/>
              <w:jc w:val="center"/>
            </w:pPr>
            <w:r>
              <w:t>1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3D3BE2" w:rsidP="002A5CDF">
            <w:pPr>
              <w:pStyle w:val="Style12"/>
              <w:jc w:val="center"/>
            </w:pPr>
            <w:r>
              <w:t>10</w:t>
            </w:r>
          </w:p>
        </w:tc>
      </w:tr>
      <w:tr w:rsidR="002A5CDF" w:rsidRPr="00722DF8" w:rsidTr="002A5CDF">
        <w:tc>
          <w:tcPr>
            <w:tcW w:w="68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2"/>
            </w:pP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2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5-10 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D94E99" w:rsidP="002A5CDF">
            <w:pPr>
              <w:pStyle w:val="Style12"/>
              <w:jc w:val="center"/>
            </w:pPr>
            <w:r>
              <w:t>3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D94E99" w:rsidP="002A5CDF">
            <w:pPr>
              <w:pStyle w:val="Style12"/>
              <w:jc w:val="center"/>
            </w:pPr>
            <w:r>
              <w:t>30</w:t>
            </w:r>
          </w:p>
        </w:tc>
      </w:tr>
      <w:tr w:rsidR="002A5CDF" w:rsidRPr="00722DF8" w:rsidTr="002A5CDF">
        <w:tc>
          <w:tcPr>
            <w:tcW w:w="68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2"/>
            </w:pP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2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10-20 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2A5CDF">
            <w:pPr>
              <w:pStyle w:val="Style12"/>
              <w:jc w:val="center"/>
            </w:pPr>
            <w:r>
              <w:t>1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D94E99" w:rsidP="002A5CDF">
            <w:pPr>
              <w:pStyle w:val="Style12"/>
              <w:jc w:val="center"/>
            </w:pPr>
            <w:r>
              <w:t>10</w:t>
            </w:r>
          </w:p>
        </w:tc>
      </w:tr>
      <w:tr w:rsidR="002A5CDF" w:rsidRPr="00722DF8" w:rsidTr="002A5CDF">
        <w:trPr>
          <w:trHeight w:val="115"/>
        </w:trPr>
        <w:tc>
          <w:tcPr>
            <w:tcW w:w="68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2"/>
            </w:pP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2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свыше 25 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D94E99" w:rsidP="002A5CDF">
            <w:pPr>
              <w:pStyle w:val="Style12"/>
              <w:jc w:val="center"/>
            </w:pPr>
            <w:r>
              <w:t>5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B54549">
            <w:pPr>
              <w:pStyle w:val="Style12"/>
            </w:pPr>
            <w:r>
              <w:t xml:space="preserve">         </w:t>
            </w:r>
            <w:r w:rsidR="002A5CDF" w:rsidRPr="00722DF8">
              <w:t xml:space="preserve"> </w:t>
            </w:r>
            <w:r w:rsidR="00D94E99">
              <w:t>50</w:t>
            </w:r>
          </w:p>
        </w:tc>
      </w:tr>
      <w:tr w:rsidR="002A5CDF" w:rsidRPr="00722DF8" w:rsidTr="002A5CDF">
        <w:tc>
          <w:tcPr>
            <w:tcW w:w="10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Педагогические работники, имеющие звание Заслуженный учитель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D94E99" w:rsidP="002A5CDF">
            <w:pPr>
              <w:pStyle w:val="Style13"/>
              <w:widowControl/>
              <w:jc w:val="center"/>
            </w:pPr>
            <w:r>
              <w:t>0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D94E99" w:rsidP="002A5CDF">
            <w:pPr>
              <w:pStyle w:val="Style13"/>
              <w:widowControl/>
              <w:jc w:val="center"/>
            </w:pPr>
            <w:r>
              <w:t>0</w:t>
            </w:r>
          </w:p>
        </w:tc>
      </w:tr>
      <w:tr w:rsidR="002A5CDF" w:rsidRPr="00722DF8" w:rsidTr="002A5CDF">
        <w:tc>
          <w:tcPr>
            <w:tcW w:w="10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Педагогические работники, имеющие государственные и ведомственные награды, почетные звания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D94E99" w:rsidP="002A5CDF">
            <w:pPr>
              <w:pStyle w:val="Style13"/>
              <w:widowControl/>
              <w:jc w:val="center"/>
            </w:pPr>
            <w:r>
              <w:t>1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D94E99" w:rsidP="002A5CDF">
            <w:pPr>
              <w:pStyle w:val="Style13"/>
              <w:widowControl/>
              <w:jc w:val="center"/>
            </w:pPr>
            <w:r>
              <w:t>10</w:t>
            </w:r>
          </w:p>
        </w:tc>
      </w:tr>
    </w:tbl>
    <w:p w:rsidR="002A5CDF" w:rsidRPr="00722DF8" w:rsidRDefault="002A5CDF" w:rsidP="002A5CDF">
      <w:pPr>
        <w:pStyle w:val="Style12"/>
        <w:widowControl/>
        <w:spacing w:before="72"/>
        <w:rPr>
          <w:rStyle w:val="FontStyle37"/>
          <w:b w:val="0"/>
          <w:sz w:val="24"/>
          <w:szCs w:val="24"/>
        </w:rPr>
      </w:pPr>
    </w:p>
    <w:p w:rsidR="002A5CDF" w:rsidRPr="00722DF8" w:rsidRDefault="002A5CDF" w:rsidP="002A5CDF">
      <w:pPr>
        <w:pStyle w:val="Style12"/>
        <w:widowControl/>
        <w:tabs>
          <w:tab w:val="left" w:leader="underscore" w:pos="754"/>
          <w:tab w:val="left" w:leader="underscore" w:pos="10133"/>
        </w:tabs>
        <w:spacing w:before="29" w:line="278" w:lineRule="exact"/>
        <w:ind w:right="4646"/>
        <w:rPr>
          <w:rStyle w:val="FontStyle37"/>
          <w:sz w:val="24"/>
          <w:szCs w:val="24"/>
        </w:rPr>
      </w:pPr>
      <w:r w:rsidRPr="00722DF8">
        <w:rPr>
          <w:rStyle w:val="FontStyle37"/>
          <w:sz w:val="24"/>
          <w:szCs w:val="24"/>
        </w:rPr>
        <w:t>3.5. Материально-технические условия реализации осн</w:t>
      </w:r>
      <w:r w:rsidR="00722DF8" w:rsidRPr="00722DF8">
        <w:rPr>
          <w:rStyle w:val="FontStyle37"/>
          <w:sz w:val="24"/>
          <w:szCs w:val="24"/>
        </w:rPr>
        <w:t>овных  образовательных программ</w:t>
      </w:r>
      <w:r w:rsidRPr="00722DF8">
        <w:rPr>
          <w:rStyle w:val="FontStyle37"/>
          <w:sz w:val="24"/>
          <w:szCs w:val="24"/>
        </w:rPr>
        <w:br/>
      </w:r>
      <w:r w:rsidRPr="00722DF8">
        <w:rPr>
          <w:rStyle w:val="FontStyle38"/>
          <w:sz w:val="24"/>
          <w:szCs w:val="24"/>
        </w:rPr>
        <w:t xml:space="preserve">3.5.1. </w:t>
      </w:r>
      <w:r w:rsidRPr="00722DF8">
        <w:rPr>
          <w:rStyle w:val="FontStyle37"/>
          <w:sz w:val="24"/>
          <w:szCs w:val="24"/>
        </w:rPr>
        <w:t>Материально-техническая база учреждения</w:t>
      </w:r>
    </w:p>
    <w:tbl>
      <w:tblPr>
        <w:tblW w:w="151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36"/>
        <w:gridCol w:w="2552"/>
        <w:gridCol w:w="2409"/>
        <w:gridCol w:w="5671"/>
      </w:tblGrid>
      <w:tr w:rsidR="002A5CDF" w:rsidRPr="00722DF8" w:rsidTr="002A5CDF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8"/>
              <w:widowControl/>
              <w:ind w:left="1128"/>
              <w:rPr>
                <w:rStyle w:val="FontStyle39"/>
                <w:sz w:val="24"/>
                <w:szCs w:val="24"/>
              </w:rPr>
            </w:pPr>
            <w:r w:rsidRPr="00722DF8">
              <w:rPr>
                <w:rStyle w:val="FontStyle39"/>
                <w:sz w:val="24"/>
                <w:szCs w:val="24"/>
              </w:rPr>
              <w:t>Наименование объекта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8"/>
              <w:widowControl/>
              <w:ind w:left="1277"/>
              <w:rPr>
                <w:rStyle w:val="FontStyle39"/>
                <w:sz w:val="24"/>
                <w:szCs w:val="24"/>
              </w:rPr>
            </w:pPr>
            <w:r w:rsidRPr="00722DF8">
              <w:rPr>
                <w:rStyle w:val="FontStyle39"/>
                <w:sz w:val="24"/>
                <w:szCs w:val="24"/>
              </w:rPr>
              <w:t>Кол-во мест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8"/>
              <w:widowControl/>
              <w:ind w:left="845"/>
              <w:rPr>
                <w:rStyle w:val="FontStyle39"/>
                <w:sz w:val="24"/>
                <w:szCs w:val="24"/>
              </w:rPr>
            </w:pPr>
            <w:r w:rsidRPr="00722DF8">
              <w:rPr>
                <w:rStyle w:val="FontStyle39"/>
                <w:sz w:val="24"/>
                <w:szCs w:val="24"/>
              </w:rPr>
              <w:t>Площадь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8"/>
              <w:widowControl/>
              <w:spacing w:line="250" w:lineRule="exact"/>
              <w:rPr>
                <w:rStyle w:val="FontStyle39"/>
                <w:sz w:val="24"/>
                <w:szCs w:val="24"/>
              </w:rPr>
            </w:pPr>
            <w:r w:rsidRPr="00722DF8">
              <w:rPr>
                <w:rStyle w:val="FontStyle39"/>
                <w:sz w:val="24"/>
                <w:szCs w:val="24"/>
              </w:rPr>
              <w:t>Количество единиц ценного оборудования</w:t>
            </w:r>
          </w:p>
        </w:tc>
      </w:tr>
      <w:tr w:rsidR="002A5CDF" w:rsidRPr="00722DF8" w:rsidTr="002A5CDF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b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Столовая</w:t>
            </w:r>
          </w:p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D94E99" w:rsidP="002A5CDF">
            <w:pPr>
              <w:pStyle w:val="Style13"/>
              <w:widowControl/>
              <w:jc w:val="center"/>
            </w:pPr>
            <w:r>
              <w:t>12</w:t>
            </w:r>
            <w:r w:rsidR="002A5CDF" w:rsidRPr="00722DF8">
              <w:t xml:space="preserve">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2A5CDF">
            <w:pPr>
              <w:pStyle w:val="Style13"/>
              <w:widowControl/>
              <w:jc w:val="center"/>
            </w:pPr>
            <w:r>
              <w:t>25</w:t>
            </w:r>
            <w:r w:rsidR="002A5CDF" w:rsidRPr="00722DF8">
              <w:t xml:space="preserve">  кв</w:t>
            </w:r>
            <w:proofErr w:type="gramStart"/>
            <w:r w:rsidR="002A5CDF" w:rsidRPr="00722DF8">
              <w:t>.м</w:t>
            </w:r>
            <w:proofErr w:type="gramEnd"/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холодильник – 1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холодильная камера – </w:t>
            </w:r>
            <w:r w:rsidR="00B5454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электромясорубка</w:t>
            </w:r>
            <w:proofErr w:type="spell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B5454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стеллаж для посуды – 1 шт.</w:t>
            </w:r>
          </w:p>
          <w:p w:rsidR="002A5CDF" w:rsidRPr="00722DF8" w:rsidRDefault="005170B3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ванна для мытья посуды  – </w:t>
            </w:r>
            <w:r w:rsidR="00B5454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столы разделочные-</w:t>
            </w:r>
            <w:r w:rsidR="00B5454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водонагреватели – </w:t>
            </w:r>
            <w:r w:rsidR="00B5454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жарочный шкаф – </w:t>
            </w:r>
            <w:r w:rsidR="00B5454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2A5CDF" w:rsidRPr="00722DF8" w:rsidRDefault="00B54549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электроплиты – 1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2A5CDF" w:rsidRDefault="00B54549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столы для приёма пищи -4</w:t>
            </w:r>
          </w:p>
          <w:p w:rsidR="005170B3" w:rsidRDefault="005170B3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картофелечистка</w:t>
            </w:r>
            <w:r w:rsidR="00D94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5454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5170B3" w:rsidRDefault="00B54549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электросковорода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D94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5170B3" w:rsidRPr="00722DF8" w:rsidRDefault="005170B3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микроволновая печь-</w:t>
            </w:r>
            <w:r w:rsidR="00B5454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2A5CDF" w:rsidRPr="00722DF8" w:rsidRDefault="002A5CDF" w:rsidP="002A5CDF">
            <w:pPr>
              <w:pStyle w:val="Style13"/>
              <w:widowControl/>
            </w:pPr>
          </w:p>
        </w:tc>
      </w:tr>
      <w:tr w:rsidR="002A5CDF" w:rsidRPr="00722DF8" w:rsidTr="002A5CDF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b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lastRenderedPageBreak/>
              <w:t>Библиотека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2A5CDF">
            <w:pPr>
              <w:pStyle w:val="Style13"/>
              <w:widowControl/>
              <w:jc w:val="center"/>
            </w:pPr>
            <w:r>
              <w:t>8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2A5CDF">
            <w:pPr>
              <w:pStyle w:val="Style13"/>
              <w:widowControl/>
              <w:jc w:val="center"/>
            </w:pPr>
            <w:r>
              <w:t>2</w:t>
            </w:r>
            <w:r w:rsidR="002A5CDF" w:rsidRPr="00722DF8">
              <w:t>4,2 м</w:t>
            </w:r>
            <w:proofErr w:type="gramStart"/>
            <w:r w:rsidR="002A5CDF" w:rsidRPr="00722DF8">
              <w:rPr>
                <w:vertAlign w:val="superscript"/>
              </w:rPr>
              <w:t>2</w:t>
            </w:r>
            <w:proofErr w:type="gramEnd"/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</w:p>
          <w:p w:rsidR="002A5CDF" w:rsidRPr="00722DF8" w:rsidRDefault="002A5CDF" w:rsidP="002A5CDF">
            <w:pPr>
              <w:pStyle w:val="Style13"/>
              <w:widowControl/>
            </w:pPr>
          </w:p>
        </w:tc>
      </w:tr>
      <w:tr w:rsidR="002A5CDF" w:rsidRPr="00722DF8" w:rsidTr="002A5CDF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Спортивный зал</w:t>
            </w:r>
            <w:r w:rsidR="00B54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gramStart"/>
            <w:r w:rsidR="00B54549">
              <w:rPr>
                <w:rFonts w:ascii="Times New Roman" w:hAnsi="Times New Roman" w:cs="Times New Roman"/>
                <w:b/>
                <w:sz w:val="24"/>
                <w:szCs w:val="24"/>
              </w:rPr>
              <w:t>Приспособленное</w:t>
            </w:r>
            <w:proofErr w:type="gramEnd"/>
            <w:r w:rsidR="00B5454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-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2A5CDF">
            <w:pPr>
              <w:pStyle w:val="Style13"/>
              <w:widowControl/>
              <w:jc w:val="center"/>
            </w:pPr>
            <w:r>
              <w:t>25,</w:t>
            </w:r>
            <w:r w:rsidR="002A5CDF" w:rsidRPr="00722DF8">
              <w:t>м</w:t>
            </w:r>
            <w:proofErr w:type="gramStart"/>
            <w:r w:rsidR="002A5CDF" w:rsidRPr="00722DF8">
              <w:rPr>
                <w:vertAlign w:val="superscript"/>
              </w:rPr>
              <w:t>2</w:t>
            </w:r>
            <w:proofErr w:type="gramEnd"/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маты гимнастические-10 шт.</w:t>
            </w:r>
          </w:p>
        </w:tc>
      </w:tr>
      <w:tr w:rsidR="002A5CDF" w:rsidRPr="00722DF8" w:rsidTr="002A5CDF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Краеведческий  музей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2A5CDF">
            <w:pPr>
              <w:pStyle w:val="Style13"/>
              <w:widowControl/>
              <w:jc w:val="center"/>
            </w:pPr>
            <w:r>
              <w:t>-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2A5CDF">
            <w:pPr>
              <w:pStyle w:val="Style13"/>
              <w:widowControl/>
              <w:jc w:val="center"/>
            </w:pPr>
            <w:r>
              <w:t>-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A5CDF" w:rsidRPr="00722DF8" w:rsidTr="002A5CDF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информатики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2A5CDF">
            <w:pPr>
              <w:pStyle w:val="Style13"/>
              <w:widowControl/>
              <w:jc w:val="center"/>
            </w:pPr>
            <w:r>
              <w:t>7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2A5CDF">
            <w:pPr>
              <w:pStyle w:val="Style13"/>
              <w:widowControl/>
              <w:jc w:val="center"/>
            </w:pPr>
            <w:r>
              <w:t>25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2A5CDF">
            <w:pPr>
              <w:ind w:left="-746" w:firstLine="7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мест учащихся</w:t>
            </w:r>
          </w:p>
          <w:p w:rsidR="002A5CDF" w:rsidRPr="00722DF8" w:rsidRDefault="002A5CDF" w:rsidP="002A5CDF">
            <w:pPr>
              <w:ind w:left="-746" w:firstLine="746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 рабочее место учителя</w:t>
            </w:r>
          </w:p>
          <w:p w:rsidR="002A5CDF" w:rsidRPr="00722DF8" w:rsidRDefault="002A5CDF" w:rsidP="002A5CDF">
            <w:pPr>
              <w:ind w:left="-746" w:firstLine="74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</w:p>
          <w:p w:rsidR="005170B3" w:rsidRPr="00722DF8" w:rsidRDefault="002A5CDF" w:rsidP="00B54549">
            <w:pPr>
              <w:ind w:left="-746" w:firstLine="746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  <w:r w:rsidR="00B54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70B3">
              <w:rPr>
                <w:rFonts w:ascii="Times New Roman" w:hAnsi="Times New Roman" w:cs="Times New Roman"/>
                <w:sz w:val="24"/>
                <w:szCs w:val="24"/>
              </w:rPr>
              <w:t>МФУ (принтер, копир, сканер)</w:t>
            </w:r>
          </w:p>
        </w:tc>
      </w:tr>
    </w:tbl>
    <w:p w:rsidR="002A5CDF" w:rsidRPr="00722DF8" w:rsidRDefault="002A5CDF" w:rsidP="002A5CDF">
      <w:pPr>
        <w:pStyle w:val="Style12"/>
        <w:widowControl/>
        <w:rPr>
          <w:rStyle w:val="FontStyle37"/>
          <w:sz w:val="24"/>
          <w:szCs w:val="24"/>
          <w:u w:val="single"/>
        </w:rPr>
      </w:pPr>
    </w:p>
    <w:p w:rsidR="002A5CDF" w:rsidRPr="00722DF8" w:rsidRDefault="002A5CDF" w:rsidP="002A5CDF">
      <w:pPr>
        <w:pStyle w:val="Style12"/>
        <w:widowControl/>
        <w:rPr>
          <w:rStyle w:val="FontStyle37"/>
          <w:b w:val="0"/>
          <w:sz w:val="24"/>
          <w:szCs w:val="24"/>
        </w:rPr>
      </w:pPr>
      <w:r w:rsidRPr="00722DF8">
        <w:rPr>
          <w:rStyle w:val="FontStyle37"/>
          <w:sz w:val="24"/>
          <w:szCs w:val="24"/>
        </w:rPr>
        <w:t>3.5.2. Комплексное оснащение учебного процесса:</w:t>
      </w:r>
    </w:p>
    <w:tbl>
      <w:tblPr>
        <w:tblW w:w="1475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4"/>
        <w:gridCol w:w="6806"/>
        <w:gridCol w:w="3835"/>
      </w:tblGrid>
      <w:tr w:rsidR="002A5CDF" w:rsidRPr="00722DF8" w:rsidTr="002A5CDF">
        <w:tc>
          <w:tcPr>
            <w:tcW w:w="10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4"/>
              <w:widowControl/>
              <w:ind w:left="4747"/>
              <w:rPr>
                <w:rStyle w:val="FontStyle36"/>
                <w:sz w:val="24"/>
                <w:szCs w:val="24"/>
              </w:rPr>
            </w:pPr>
            <w:r w:rsidRPr="00722DF8">
              <w:rPr>
                <w:rStyle w:val="FontStyle36"/>
                <w:sz w:val="24"/>
                <w:szCs w:val="24"/>
              </w:rPr>
              <w:t>Показатель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4"/>
              <w:widowControl/>
              <w:ind w:left="538"/>
              <w:rPr>
                <w:rStyle w:val="FontStyle36"/>
                <w:sz w:val="24"/>
                <w:szCs w:val="24"/>
              </w:rPr>
            </w:pPr>
            <w:r w:rsidRPr="00722DF8">
              <w:rPr>
                <w:rStyle w:val="FontStyle36"/>
                <w:sz w:val="24"/>
                <w:szCs w:val="24"/>
              </w:rPr>
              <w:t>Фактический показатель</w:t>
            </w:r>
          </w:p>
        </w:tc>
      </w:tr>
      <w:tr w:rsidR="002A5CDF" w:rsidRPr="00722DF8" w:rsidTr="002A5CDF">
        <w:tc>
          <w:tcPr>
            <w:tcW w:w="10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ind w:left="5" w:right="1051" w:hanging="5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 xml:space="preserve">Наличие/отсутствие акта готовности образовательного учреждения к текущему учебному году и (или) заключений </w:t>
            </w:r>
            <w:proofErr w:type="spellStart"/>
            <w:r w:rsidRPr="00722DF8">
              <w:rPr>
                <w:rStyle w:val="FontStyle41"/>
                <w:sz w:val="24"/>
                <w:szCs w:val="24"/>
              </w:rPr>
              <w:t>Госпожнадзора</w:t>
            </w:r>
            <w:proofErr w:type="spellEnd"/>
            <w:r w:rsidRPr="00722DF8">
              <w:rPr>
                <w:rStyle w:val="FontStyle41"/>
                <w:sz w:val="24"/>
                <w:szCs w:val="24"/>
              </w:rPr>
              <w:t xml:space="preserve"> и </w:t>
            </w:r>
            <w:proofErr w:type="spellStart"/>
            <w:r w:rsidRPr="00722DF8">
              <w:rPr>
                <w:rStyle w:val="FontStyle41"/>
                <w:sz w:val="24"/>
                <w:szCs w:val="24"/>
              </w:rPr>
              <w:t>Роспотребнадзора</w:t>
            </w:r>
            <w:proofErr w:type="spellEnd"/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 xml:space="preserve">Имеются </w:t>
            </w:r>
          </w:p>
          <w:p w:rsidR="002A5CDF" w:rsidRPr="00722DF8" w:rsidRDefault="002A5CDF" w:rsidP="002A5CDF">
            <w:pPr>
              <w:pStyle w:val="Style13"/>
              <w:widowControl/>
            </w:pPr>
          </w:p>
        </w:tc>
      </w:tr>
      <w:tr w:rsidR="002A5CDF" w:rsidRPr="00722DF8" w:rsidTr="002A5CDF">
        <w:tc>
          <w:tcPr>
            <w:tcW w:w="41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50" w:lineRule="exact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Материально-техническое     оснащение образовательного процесса обеспечивает возможность: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ведения официального сайта учреждения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D5546E" w:rsidRDefault="002A5CDF" w:rsidP="002A5C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Да, </w:t>
            </w:r>
            <w:r w:rsidR="00D5546E">
              <w:rPr>
                <w:lang w:val="en-US"/>
              </w:rPr>
              <w:t>akari.dagestanschool.ru</w:t>
            </w:r>
          </w:p>
          <w:p w:rsidR="002A5CDF" w:rsidRPr="00722DF8" w:rsidRDefault="002A5CDF" w:rsidP="002A5CDF">
            <w:pPr>
              <w:pStyle w:val="Style13"/>
              <w:widowControl/>
              <w:jc w:val="center"/>
            </w:pPr>
          </w:p>
        </w:tc>
      </w:tr>
      <w:tr w:rsidR="002A5CDF" w:rsidRPr="00722DF8" w:rsidTr="002A5CDF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доступа в школьной библиотеке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Да</w:t>
            </w:r>
          </w:p>
        </w:tc>
      </w:tr>
      <w:tr w:rsidR="002A5CDF" w:rsidRPr="00722DF8" w:rsidTr="002A5CDF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к информационным ресурсам Интернета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Да</w:t>
            </w:r>
          </w:p>
        </w:tc>
      </w:tr>
      <w:tr w:rsidR="002A5CDF" w:rsidRPr="00722DF8" w:rsidTr="002A5CDF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коллекциям медиа-ресурсов на электронных носителях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Да</w:t>
            </w:r>
          </w:p>
        </w:tc>
      </w:tr>
      <w:tr w:rsidR="002A5CDF" w:rsidRPr="00722DF8" w:rsidTr="002A5CDF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создания и использования информации;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Да</w:t>
            </w:r>
          </w:p>
        </w:tc>
      </w:tr>
      <w:tr w:rsidR="002A5CDF" w:rsidRPr="00722DF8" w:rsidTr="002A5CDF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получения информации различными способами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Да</w:t>
            </w:r>
          </w:p>
        </w:tc>
      </w:tr>
      <w:tr w:rsidR="002A5CDF" w:rsidRPr="00722DF8" w:rsidTr="002A5CDF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50" w:lineRule="exact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 xml:space="preserve">- включения </w:t>
            </w:r>
            <w:proofErr w:type="gramStart"/>
            <w:r w:rsidRPr="00722DF8">
              <w:rPr>
                <w:rStyle w:val="FontStyle41"/>
                <w:sz w:val="24"/>
                <w:szCs w:val="24"/>
              </w:rPr>
              <w:t>обучающихся</w:t>
            </w:r>
            <w:proofErr w:type="gramEnd"/>
            <w:r w:rsidRPr="00722DF8">
              <w:rPr>
                <w:rStyle w:val="FontStyle41"/>
                <w:sz w:val="24"/>
                <w:szCs w:val="24"/>
              </w:rPr>
              <w:t xml:space="preserve"> в проектную и учебно-исследовательскую деятельность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Да</w:t>
            </w:r>
          </w:p>
        </w:tc>
      </w:tr>
      <w:tr w:rsidR="002A5CDF" w:rsidRPr="00722DF8" w:rsidTr="002A5CDF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проведения экспериментов, наблюдений (включая наблюдение микрообъектов);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Да</w:t>
            </w:r>
          </w:p>
        </w:tc>
      </w:tr>
      <w:tr w:rsidR="002A5CDF" w:rsidRPr="00722DF8" w:rsidTr="002A5CDF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планирования учебного процесса, фиксирования его реализации в целом и отдельных этапов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Да</w:t>
            </w:r>
          </w:p>
        </w:tc>
      </w:tr>
      <w:tr w:rsidR="002A5CDF" w:rsidRPr="00722DF8" w:rsidTr="002A5CDF">
        <w:tc>
          <w:tcPr>
            <w:tcW w:w="109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t>наличие учебн</w:t>
            </w:r>
            <w:proofErr w:type="gramStart"/>
            <w:r w:rsidRPr="00722DF8">
              <w:t>о-</w:t>
            </w:r>
            <w:proofErr w:type="gramEnd"/>
            <w:r w:rsidRPr="00722DF8">
              <w:t xml:space="preserve"> лабораторного оборудования для выполнения в полном объеме практической части реализуемых образовательных программ начального общего образования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Да</w:t>
            </w:r>
          </w:p>
        </w:tc>
      </w:tr>
    </w:tbl>
    <w:p w:rsidR="002A5CDF" w:rsidRPr="00722DF8" w:rsidRDefault="002A5CDF" w:rsidP="002A5CDF">
      <w:pPr>
        <w:pStyle w:val="Style12"/>
        <w:widowControl/>
        <w:rPr>
          <w:rStyle w:val="FontStyle37"/>
          <w:b w:val="0"/>
          <w:sz w:val="24"/>
          <w:szCs w:val="24"/>
        </w:rPr>
      </w:pPr>
      <w:r w:rsidRPr="00722DF8">
        <w:rPr>
          <w:rStyle w:val="FontStyle37"/>
          <w:sz w:val="24"/>
          <w:szCs w:val="24"/>
        </w:rPr>
        <w:t>3.5.3. Информационно-образовательная среда</w:t>
      </w:r>
    </w:p>
    <w:p w:rsidR="002A5CDF" w:rsidRPr="00722DF8" w:rsidRDefault="002A5CDF" w:rsidP="002A5CDF">
      <w:pPr>
        <w:pStyle w:val="Style12"/>
        <w:widowControl/>
        <w:rPr>
          <w:rStyle w:val="FontStyle37"/>
          <w:sz w:val="24"/>
          <w:szCs w:val="24"/>
          <w:u w:val="single"/>
        </w:rPr>
      </w:pPr>
    </w:p>
    <w:tbl>
      <w:tblPr>
        <w:tblW w:w="149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4"/>
        <w:gridCol w:w="6096"/>
        <w:gridCol w:w="4690"/>
      </w:tblGrid>
      <w:tr w:rsidR="002A5CDF" w:rsidRPr="00722DF8" w:rsidTr="002A5CDF">
        <w:tc>
          <w:tcPr>
            <w:tcW w:w="10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2"/>
              <w:widowControl/>
              <w:spacing w:line="240" w:lineRule="auto"/>
              <w:ind w:left="4392"/>
              <w:rPr>
                <w:rStyle w:val="FontStyle36"/>
                <w:sz w:val="24"/>
                <w:szCs w:val="24"/>
              </w:rPr>
            </w:pPr>
            <w:r w:rsidRPr="00722DF8">
              <w:rPr>
                <w:rStyle w:val="FontStyle36"/>
                <w:sz w:val="24"/>
                <w:szCs w:val="24"/>
              </w:rPr>
              <w:t>Показатель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2"/>
              <w:widowControl/>
              <w:ind w:left="1555" w:right="1560"/>
              <w:rPr>
                <w:rStyle w:val="FontStyle36"/>
                <w:sz w:val="24"/>
                <w:szCs w:val="24"/>
              </w:rPr>
            </w:pPr>
            <w:r w:rsidRPr="00722DF8">
              <w:rPr>
                <w:rStyle w:val="FontStyle36"/>
                <w:sz w:val="24"/>
                <w:szCs w:val="24"/>
              </w:rPr>
              <w:t>Фактический показатель</w:t>
            </w:r>
          </w:p>
        </w:tc>
      </w:tr>
      <w:tr w:rsidR="002A5CDF" w:rsidRPr="00722DF8" w:rsidTr="002A5CDF">
        <w:tc>
          <w:tcPr>
            <w:tcW w:w="41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50" w:lineRule="exact"/>
              <w:ind w:left="10" w:hanging="10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 xml:space="preserve">Требования        к        информационно-образовательной       среде       основной </w:t>
            </w:r>
            <w:r w:rsidR="005170B3">
              <w:rPr>
                <w:rStyle w:val="FontStyle41"/>
                <w:sz w:val="24"/>
                <w:szCs w:val="24"/>
              </w:rPr>
              <w:t>обще</w:t>
            </w:r>
            <w:r w:rsidRPr="00722DF8">
              <w:rPr>
                <w:rStyle w:val="FontStyle41"/>
                <w:sz w:val="24"/>
                <w:szCs w:val="24"/>
              </w:rPr>
              <w:t>образовательной     программы     общего образования на 1-3 ступенях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ind w:left="19" w:hanging="19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Информационно-образовательная   среда   образоват</w:t>
            </w:r>
            <w:r w:rsidR="005170B3">
              <w:rPr>
                <w:rStyle w:val="FontStyle41"/>
                <w:sz w:val="24"/>
                <w:szCs w:val="24"/>
              </w:rPr>
              <w:t>ельного учреждения обеспечивает</w:t>
            </w:r>
          </w:p>
          <w:p w:rsidR="002A5CDF" w:rsidRPr="00722DF8" w:rsidRDefault="005170B3" w:rsidP="002A5CDF">
            <w:pPr>
              <w:pStyle w:val="Style15"/>
              <w:widowControl/>
              <w:ind w:left="10" w:hanging="10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*</w:t>
            </w:r>
            <w:r w:rsidR="002A5CDF" w:rsidRPr="00722DF8">
              <w:rPr>
                <w:rStyle w:val="FontStyle41"/>
                <w:sz w:val="24"/>
                <w:szCs w:val="24"/>
              </w:rPr>
              <w:t>информационно-методическую поддержку образовательного процесса и его ресурсного обеспечения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Да</w:t>
            </w:r>
          </w:p>
        </w:tc>
      </w:tr>
      <w:tr w:rsidR="002A5CDF" w:rsidRPr="00722DF8" w:rsidTr="002A5CDF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5170B3" w:rsidP="002A5CDF">
            <w:pPr>
              <w:pStyle w:val="Style15"/>
              <w:widowControl/>
              <w:spacing w:line="259" w:lineRule="exact"/>
              <w:ind w:right="1598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*</w:t>
            </w:r>
            <w:r w:rsidR="002A5CDF" w:rsidRPr="00722DF8">
              <w:rPr>
                <w:rStyle w:val="FontStyle41"/>
                <w:sz w:val="24"/>
                <w:szCs w:val="24"/>
              </w:rPr>
              <w:t>мониторинг и фиксацию хода результатов образовательного процесса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Да</w:t>
            </w:r>
          </w:p>
        </w:tc>
      </w:tr>
      <w:tr w:rsidR="002A5CDF" w:rsidRPr="00722DF8" w:rsidTr="002A5CDF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5170B3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*</w:t>
            </w:r>
            <w:r w:rsidR="002A5CDF" w:rsidRPr="00722DF8">
              <w:rPr>
                <w:rStyle w:val="FontStyle41"/>
                <w:sz w:val="24"/>
                <w:szCs w:val="24"/>
              </w:rPr>
              <w:t xml:space="preserve">мониторинг здоровья </w:t>
            </w:r>
            <w:proofErr w:type="gramStart"/>
            <w:r w:rsidR="002A5CDF" w:rsidRPr="00722DF8">
              <w:rPr>
                <w:rStyle w:val="FontStyle4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Да</w:t>
            </w:r>
          </w:p>
        </w:tc>
      </w:tr>
      <w:tr w:rsidR="002A5CDF" w:rsidRPr="00722DF8" w:rsidTr="002A5CDF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5170B3" w:rsidP="002A5CDF">
            <w:pPr>
              <w:pStyle w:val="Style15"/>
              <w:widowControl/>
              <w:spacing w:line="250" w:lineRule="exact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*</w:t>
            </w:r>
            <w:r w:rsidR="002A5CDF" w:rsidRPr="00722DF8">
              <w:rPr>
                <w:rStyle w:val="FontStyle41"/>
                <w:sz w:val="24"/>
                <w:szCs w:val="24"/>
              </w:rPr>
              <w:t xml:space="preserve">современные процедуры создания, поиска, сбора, анализа, обработки, хранения и представления </w:t>
            </w:r>
            <w:r w:rsidR="002A5CDF" w:rsidRPr="00722DF8">
              <w:rPr>
                <w:rStyle w:val="FontStyle41"/>
                <w:sz w:val="24"/>
                <w:szCs w:val="24"/>
              </w:rPr>
              <w:lastRenderedPageBreak/>
              <w:t>информации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lastRenderedPageBreak/>
              <w:t xml:space="preserve"> Да</w:t>
            </w:r>
          </w:p>
        </w:tc>
      </w:tr>
      <w:tr w:rsidR="002A5CDF" w:rsidRPr="00722DF8" w:rsidTr="002A5CDF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ind w:right="1181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дистанционное взаимодействие всех участников образовательного процесса: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Посредством официального  сайта школы, через электронную почту</w:t>
            </w:r>
          </w:p>
        </w:tc>
      </w:tr>
      <w:tr w:rsidR="002A5CDF" w:rsidRPr="00722DF8" w:rsidTr="002A5CDF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а) обучающихся, их родителей (законных представителей);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Да</w:t>
            </w:r>
          </w:p>
        </w:tc>
      </w:tr>
      <w:tr w:rsidR="002A5CDF" w:rsidRPr="00722DF8" w:rsidTr="002A5CDF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б) педагогических работников,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Да</w:t>
            </w:r>
          </w:p>
        </w:tc>
      </w:tr>
      <w:tr w:rsidR="002A5CDF" w:rsidRPr="00722DF8" w:rsidTr="002A5CDF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в) органов управления в сфере образования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Да</w:t>
            </w:r>
          </w:p>
        </w:tc>
      </w:tr>
      <w:tr w:rsidR="002A5CDF" w:rsidRPr="00722DF8" w:rsidTr="002A5CDF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г) общественности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Да</w:t>
            </w:r>
          </w:p>
        </w:tc>
      </w:tr>
      <w:tr w:rsidR="002A5CDF" w:rsidRPr="00722DF8" w:rsidTr="002A5CDF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д) учреждений дополнительного образования детей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Да</w:t>
            </w:r>
          </w:p>
        </w:tc>
      </w:tr>
      <w:tr w:rsidR="002A5CDF" w:rsidRPr="00722DF8" w:rsidTr="002A5CDF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% педагогических, руководящих работников образовательного учреждения, компетентных в решении профессиональных задач с применением ИКТ;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100</w:t>
            </w:r>
          </w:p>
        </w:tc>
      </w:tr>
      <w:tr w:rsidR="002A5CDF" w:rsidRPr="00722DF8" w:rsidTr="002A5CDF">
        <w:tc>
          <w:tcPr>
            <w:tcW w:w="41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5170B3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*</w:t>
            </w:r>
            <w:r w:rsidR="002A5CDF" w:rsidRPr="00722DF8">
              <w:rPr>
                <w:rStyle w:val="FontStyle41"/>
                <w:sz w:val="24"/>
                <w:szCs w:val="24"/>
              </w:rPr>
              <w:t>обеспечена поддержка применения ИКТ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100</w:t>
            </w:r>
          </w:p>
        </w:tc>
      </w:tr>
      <w:tr w:rsidR="002A5CDF" w:rsidRPr="00722DF8" w:rsidTr="002A5CDF">
        <w:tc>
          <w:tcPr>
            <w:tcW w:w="10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Наличие/отсутствие внутренней локальной сети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Нет</w:t>
            </w:r>
          </w:p>
        </w:tc>
      </w:tr>
    </w:tbl>
    <w:p w:rsidR="00D5546E" w:rsidRDefault="00D5546E" w:rsidP="002A5CDF">
      <w:pPr>
        <w:pStyle w:val="Style12"/>
        <w:widowControl/>
        <w:rPr>
          <w:rStyle w:val="FontStyle37"/>
          <w:sz w:val="24"/>
          <w:szCs w:val="24"/>
          <w:lang w:val="en-US"/>
        </w:rPr>
      </w:pPr>
    </w:p>
    <w:p w:rsidR="002A5CDF" w:rsidRPr="00722DF8" w:rsidRDefault="002A5CDF" w:rsidP="002A5CDF">
      <w:pPr>
        <w:pStyle w:val="Style12"/>
        <w:widowControl/>
        <w:rPr>
          <w:rStyle w:val="FontStyle37"/>
          <w:b w:val="0"/>
          <w:sz w:val="24"/>
          <w:szCs w:val="24"/>
        </w:rPr>
      </w:pPr>
      <w:r w:rsidRPr="00722DF8">
        <w:rPr>
          <w:rStyle w:val="FontStyle37"/>
          <w:sz w:val="24"/>
          <w:szCs w:val="24"/>
        </w:rPr>
        <w:t>3.5.4.   Учебно-методическое и информационное обеспечение реализации основных образовательных  программ общего образования</w:t>
      </w:r>
    </w:p>
    <w:tbl>
      <w:tblPr>
        <w:tblW w:w="1483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4"/>
        <w:gridCol w:w="6096"/>
        <w:gridCol w:w="2837"/>
        <w:gridCol w:w="1786"/>
      </w:tblGrid>
      <w:tr w:rsidR="002A5CDF" w:rsidRPr="00722DF8" w:rsidTr="002A5CDF">
        <w:tc>
          <w:tcPr>
            <w:tcW w:w="10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4"/>
              <w:widowControl/>
              <w:ind w:left="4392"/>
              <w:rPr>
                <w:rStyle w:val="FontStyle36"/>
                <w:sz w:val="24"/>
                <w:szCs w:val="24"/>
              </w:rPr>
            </w:pPr>
            <w:r w:rsidRPr="00722DF8">
              <w:rPr>
                <w:rStyle w:val="FontStyle36"/>
                <w:sz w:val="24"/>
                <w:szCs w:val="24"/>
              </w:rPr>
              <w:t>Показатель</w:t>
            </w:r>
          </w:p>
        </w:tc>
        <w:tc>
          <w:tcPr>
            <w:tcW w:w="46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4"/>
              <w:widowControl/>
              <w:ind w:left="634"/>
              <w:jc w:val="center"/>
              <w:rPr>
                <w:rStyle w:val="FontStyle34"/>
                <w:sz w:val="24"/>
                <w:szCs w:val="24"/>
              </w:rPr>
            </w:pPr>
            <w:r w:rsidRPr="00722DF8">
              <w:rPr>
                <w:rStyle w:val="FontStyle36"/>
                <w:sz w:val="24"/>
                <w:szCs w:val="24"/>
              </w:rPr>
              <w:t>Фактический показатель</w:t>
            </w:r>
          </w:p>
          <w:p w:rsidR="002A5CDF" w:rsidRPr="00722DF8" w:rsidRDefault="002A5CDF" w:rsidP="002A5CDF">
            <w:pPr>
              <w:pStyle w:val="Style14"/>
              <w:widowControl/>
              <w:jc w:val="center"/>
              <w:rPr>
                <w:rStyle w:val="FontStyle36"/>
                <w:sz w:val="24"/>
                <w:szCs w:val="24"/>
              </w:rPr>
            </w:pPr>
            <w:r w:rsidRPr="00722DF8">
              <w:rPr>
                <w:rStyle w:val="FontStyle36"/>
                <w:sz w:val="24"/>
                <w:szCs w:val="24"/>
              </w:rPr>
              <w:t>оснащенности</w:t>
            </w:r>
          </w:p>
        </w:tc>
      </w:tr>
      <w:tr w:rsidR="002A5CDF" w:rsidRPr="00722DF8" w:rsidTr="002A5CDF">
        <w:tc>
          <w:tcPr>
            <w:tcW w:w="41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50" w:lineRule="exact"/>
              <w:ind w:left="5" w:hanging="5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Учебная,                учебно-методическая литература     и     иные     библио</w:t>
            </w:r>
            <w:r w:rsidR="00D5546E">
              <w:rPr>
                <w:rStyle w:val="FontStyle41"/>
                <w:sz w:val="24"/>
                <w:szCs w:val="24"/>
              </w:rPr>
              <w:t>течно-информационные ресурсы 1-</w:t>
            </w:r>
            <w:r w:rsidR="00D5546E" w:rsidRPr="00D5546E">
              <w:rPr>
                <w:rStyle w:val="FontStyle41"/>
                <w:sz w:val="24"/>
                <w:szCs w:val="24"/>
              </w:rPr>
              <w:t>2</w:t>
            </w:r>
            <w:r w:rsidRPr="00722DF8">
              <w:rPr>
                <w:rStyle w:val="FontStyle41"/>
                <w:sz w:val="24"/>
                <w:szCs w:val="24"/>
              </w:rPr>
              <w:t xml:space="preserve"> ступени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1"/>
              <w:widowControl/>
              <w:ind w:firstLine="5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Обеспечение информационной поддержки образовательной деятельности обучающихся и педагогических работников на основе современных информационных технологий в области библиотечных услуг;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D5546E" w:rsidP="002A5CDF">
            <w:pPr>
              <w:pStyle w:val="Style13"/>
              <w:widowControl/>
            </w:pPr>
            <w:r>
              <w:t>5</w:t>
            </w:r>
            <w:r w:rsidR="002A5CDF" w:rsidRPr="00722DF8">
              <w:t xml:space="preserve"> компьютеров с выходом в Интернет</w:t>
            </w:r>
          </w:p>
          <w:p w:rsidR="002A5CDF" w:rsidRPr="00722DF8" w:rsidRDefault="00D94E99" w:rsidP="002A5CDF">
            <w:pPr>
              <w:pStyle w:val="Style13"/>
              <w:widowControl/>
            </w:pPr>
            <w:r>
              <w:t>2</w:t>
            </w:r>
            <w:r w:rsidR="002A5CDF" w:rsidRPr="00722DF8">
              <w:t xml:space="preserve"> ноутбуков с выходом в Интернет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</w:p>
        </w:tc>
      </w:tr>
      <w:tr w:rsidR="002A5CDF" w:rsidRPr="00722DF8" w:rsidTr="002A5CDF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1"/>
              <w:widowControl/>
              <w:spacing w:line="254" w:lineRule="exact"/>
              <w:ind w:firstLine="5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 xml:space="preserve">- обеспеченность дополнительной литературой основных </w:t>
            </w:r>
            <w:r w:rsidR="005170B3">
              <w:rPr>
                <w:rStyle w:val="FontStyle41"/>
                <w:sz w:val="24"/>
                <w:szCs w:val="24"/>
              </w:rPr>
              <w:t>обще</w:t>
            </w:r>
            <w:r w:rsidRPr="00722DF8">
              <w:rPr>
                <w:rStyle w:val="FontStyle41"/>
                <w:sz w:val="24"/>
                <w:szCs w:val="24"/>
              </w:rPr>
              <w:t>образовательных программ;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D94E99" w:rsidP="00D5546E">
            <w:pPr>
              <w:pStyle w:val="Style13"/>
              <w:widowControl/>
              <w:jc w:val="center"/>
            </w:pPr>
            <w:r>
              <w:t>да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D94E99" w:rsidP="002A5CDF">
            <w:pPr>
              <w:pStyle w:val="Style13"/>
              <w:widowControl/>
              <w:jc w:val="center"/>
            </w:pPr>
            <w:r>
              <w:t>35</w:t>
            </w:r>
            <w:r w:rsidR="002A5CDF" w:rsidRPr="00722DF8">
              <w:t>%</w:t>
            </w:r>
          </w:p>
        </w:tc>
      </w:tr>
      <w:tr w:rsidR="002A5CDF" w:rsidRPr="00722DF8" w:rsidTr="002A5CDF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1"/>
              <w:widowControl/>
              <w:spacing w:line="245" w:lineRule="exact"/>
              <w:ind w:firstLine="5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наличие интерактивного</w:t>
            </w:r>
            <w:r w:rsidR="00D5546E">
              <w:rPr>
                <w:rStyle w:val="FontStyle41"/>
                <w:sz w:val="24"/>
                <w:szCs w:val="24"/>
              </w:rPr>
              <w:t xml:space="preserve"> электронного компон</w:t>
            </w:r>
            <w:r w:rsidRPr="00722DF8">
              <w:rPr>
                <w:rStyle w:val="FontStyle41"/>
                <w:sz w:val="24"/>
                <w:szCs w:val="24"/>
              </w:rPr>
              <w:t>ента по всем учебным предметам;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E32340">
            <w:pPr>
              <w:pStyle w:val="Style13"/>
              <w:widowControl/>
              <w:jc w:val="center"/>
            </w:pPr>
            <w:r w:rsidRPr="00722DF8">
              <w:t>да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D94E99" w:rsidP="002A5CDF">
            <w:pPr>
              <w:pStyle w:val="Style13"/>
              <w:widowControl/>
              <w:jc w:val="center"/>
            </w:pPr>
            <w:r>
              <w:t>35</w:t>
            </w:r>
            <w:r w:rsidR="002A5CDF" w:rsidRPr="00722DF8">
              <w:t>%</w:t>
            </w:r>
          </w:p>
        </w:tc>
      </w:tr>
      <w:tr w:rsidR="002A5CDF" w:rsidRPr="00722DF8" w:rsidTr="002A5CDF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1"/>
              <w:widowControl/>
              <w:ind w:firstLine="5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обеспеченность учебниками и (или) учебниками с электронными приложениями, являющимися их составной частью, учебно-методической литературой и материалами по всем учебным предметам ООП соответствует ФГОС;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6B1009" w:rsidP="00E32340">
            <w:pPr>
              <w:pStyle w:val="Style13"/>
              <w:widowControl/>
              <w:jc w:val="center"/>
            </w:pPr>
            <w:r>
              <w:t>нет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ind w:left="360"/>
            </w:pPr>
          </w:p>
        </w:tc>
      </w:tr>
    </w:tbl>
    <w:p w:rsidR="002A5CDF" w:rsidRPr="00722DF8" w:rsidRDefault="002A5CDF" w:rsidP="002A5CDF">
      <w:pPr>
        <w:pStyle w:val="310"/>
        <w:spacing w:after="0"/>
        <w:ind w:right="-284"/>
        <w:rPr>
          <w:b/>
          <w:bCs/>
          <w:sz w:val="24"/>
          <w:szCs w:val="24"/>
        </w:rPr>
      </w:pPr>
    </w:p>
    <w:p w:rsidR="002A5CDF" w:rsidRPr="00722DF8" w:rsidRDefault="002A5CDF" w:rsidP="002A5CDF">
      <w:pPr>
        <w:pStyle w:val="310"/>
        <w:spacing w:after="0"/>
        <w:ind w:right="-284"/>
        <w:jc w:val="center"/>
        <w:rPr>
          <w:b/>
          <w:bCs/>
          <w:sz w:val="24"/>
          <w:szCs w:val="24"/>
        </w:rPr>
      </w:pPr>
    </w:p>
    <w:p w:rsidR="002A5CDF" w:rsidRPr="00722DF8" w:rsidRDefault="002A5CDF" w:rsidP="002A5CDF">
      <w:pPr>
        <w:pStyle w:val="310"/>
        <w:spacing w:after="0"/>
        <w:ind w:right="-284"/>
        <w:jc w:val="center"/>
        <w:rPr>
          <w:b/>
          <w:bCs/>
          <w:sz w:val="24"/>
          <w:szCs w:val="24"/>
        </w:rPr>
      </w:pPr>
    </w:p>
    <w:p w:rsidR="002A5CDF" w:rsidRPr="00722DF8" w:rsidRDefault="002A5CDF" w:rsidP="002A5CDF">
      <w:pPr>
        <w:pStyle w:val="310"/>
        <w:spacing w:after="0"/>
        <w:ind w:right="-284"/>
        <w:jc w:val="center"/>
        <w:rPr>
          <w:b/>
          <w:bCs/>
          <w:sz w:val="24"/>
          <w:szCs w:val="24"/>
        </w:rPr>
      </w:pPr>
    </w:p>
    <w:p w:rsidR="002A5CDF" w:rsidRPr="00722DF8" w:rsidRDefault="002A5CDF" w:rsidP="002A5CDF">
      <w:pPr>
        <w:pStyle w:val="310"/>
        <w:spacing w:after="0"/>
        <w:ind w:right="-284"/>
        <w:jc w:val="center"/>
        <w:rPr>
          <w:b/>
          <w:bCs/>
          <w:sz w:val="24"/>
          <w:szCs w:val="24"/>
        </w:rPr>
      </w:pPr>
    </w:p>
    <w:p w:rsidR="002A5CDF" w:rsidRPr="00722DF8" w:rsidRDefault="002A5CDF" w:rsidP="002A5CDF">
      <w:pPr>
        <w:pStyle w:val="310"/>
        <w:spacing w:after="0"/>
        <w:ind w:right="-284"/>
        <w:rPr>
          <w:b/>
          <w:bCs/>
          <w:sz w:val="24"/>
          <w:szCs w:val="24"/>
        </w:rPr>
      </w:pPr>
    </w:p>
    <w:p w:rsidR="002A5CDF" w:rsidRPr="005170B3" w:rsidRDefault="002A5CDF" w:rsidP="002A5CDF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70B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4.Структура управления, государственно-общественного управления и самоуправления</w:t>
      </w:r>
    </w:p>
    <w:p w:rsidR="002A5CDF" w:rsidRPr="005170B3" w:rsidRDefault="002A5CDF" w:rsidP="002A5CDF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170B3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</w:t>
      </w:r>
      <w:r w:rsidR="006B1009">
        <w:rPr>
          <w:rFonts w:ascii="Times New Roman" w:hAnsi="Times New Roman" w:cs="Times New Roman"/>
          <w:b/>
          <w:i/>
          <w:sz w:val="24"/>
          <w:szCs w:val="24"/>
        </w:rPr>
        <w:t xml:space="preserve">        Структура  управления ГК</w:t>
      </w:r>
      <w:r w:rsidRPr="005170B3">
        <w:rPr>
          <w:rFonts w:ascii="Times New Roman" w:hAnsi="Times New Roman" w:cs="Times New Roman"/>
          <w:b/>
          <w:i/>
          <w:sz w:val="24"/>
          <w:szCs w:val="24"/>
        </w:rPr>
        <w:t xml:space="preserve">ОУ </w:t>
      </w:r>
      <w:r w:rsidR="006B1009">
        <w:rPr>
          <w:rFonts w:ascii="Times New Roman" w:hAnsi="Times New Roman" w:cs="Times New Roman"/>
          <w:b/>
          <w:i/>
          <w:sz w:val="24"/>
          <w:szCs w:val="24"/>
        </w:rPr>
        <w:t xml:space="preserve"> РД </w:t>
      </w:r>
      <w:r w:rsidRPr="005170B3">
        <w:rPr>
          <w:rFonts w:ascii="Times New Roman" w:hAnsi="Times New Roman" w:cs="Times New Roman"/>
          <w:b/>
          <w:i/>
          <w:sz w:val="24"/>
          <w:szCs w:val="24"/>
        </w:rPr>
        <w:t>«</w:t>
      </w:r>
      <w:proofErr w:type="spellStart"/>
      <w:r w:rsidR="006B1009">
        <w:rPr>
          <w:rFonts w:ascii="Times New Roman" w:hAnsi="Times New Roman" w:cs="Times New Roman"/>
          <w:b/>
          <w:i/>
          <w:sz w:val="24"/>
          <w:szCs w:val="24"/>
        </w:rPr>
        <w:t>Акаринская</w:t>
      </w:r>
      <w:proofErr w:type="spellEnd"/>
      <w:r w:rsidR="006B1009">
        <w:rPr>
          <w:rFonts w:ascii="Times New Roman" w:hAnsi="Times New Roman" w:cs="Times New Roman"/>
          <w:b/>
          <w:i/>
          <w:sz w:val="24"/>
          <w:szCs w:val="24"/>
        </w:rPr>
        <w:t xml:space="preserve"> ООШ </w:t>
      </w:r>
      <w:proofErr w:type="spellStart"/>
      <w:r w:rsidR="006B1009">
        <w:rPr>
          <w:rFonts w:ascii="Times New Roman" w:hAnsi="Times New Roman" w:cs="Times New Roman"/>
          <w:b/>
          <w:i/>
          <w:sz w:val="24"/>
          <w:szCs w:val="24"/>
        </w:rPr>
        <w:t>Хунзахского</w:t>
      </w:r>
      <w:proofErr w:type="spellEnd"/>
      <w:r w:rsidR="006B1009">
        <w:rPr>
          <w:rFonts w:ascii="Times New Roman" w:hAnsi="Times New Roman" w:cs="Times New Roman"/>
          <w:b/>
          <w:i/>
          <w:sz w:val="24"/>
          <w:szCs w:val="24"/>
        </w:rPr>
        <w:t xml:space="preserve"> района</w:t>
      </w:r>
      <w:r w:rsidRPr="005170B3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5170B3" w:rsidRDefault="005170B3" w:rsidP="002A5CDF">
      <w:pPr>
        <w:pStyle w:val="af0"/>
        <w:spacing w:before="0" w:after="0"/>
        <w:jc w:val="both"/>
      </w:pP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t>Управление школой осуществляется в соответствии с Федеральным законом от 29.12.2012 года №273-ФЗ   «Об образовании в Российской Федерации»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br/>
        <w:t>Управление школой осуществляется на основе сочетания принципов самоуправления коллектива и е</w:t>
      </w:r>
      <w:r w:rsidR="005170B3" w:rsidRPr="005170B3">
        <w:t xml:space="preserve">диноначалия. </w:t>
      </w:r>
      <w:r w:rsidRPr="005170B3">
        <w:t xml:space="preserve">  В основу  положена пятиуровневая структура управления.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rPr>
          <w:b/>
          <w:u w:val="single"/>
        </w:rPr>
        <w:br/>
        <w:t>Первый уровень структуры</w:t>
      </w:r>
      <w:r w:rsidRPr="005170B3">
        <w:t xml:space="preserve"> – уровень директора (по содержанию – это уровень стратегического управления). Директор школы определяет совместно с Советом Учреждения стратегию развития школы, представляет её интересы в государственных и общественных инстанциях. Общее собрание трудового коллектива утверждает план развития школы. Директор школы несет персональную юридическую ответственность за организацию жизнедеятельности школы, создает благоприятные условия для развития школы.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rPr>
          <w:b/>
          <w:u w:val="single"/>
        </w:rPr>
        <w:t>На втором уровне структуры</w:t>
      </w:r>
      <w:r w:rsidRPr="005170B3">
        <w:t xml:space="preserve"> (по содержанию – это тоже уровень стратегического управления) функционируют традиционные субъекты управления: Совет школы, педагогический совет, родительский комитет, Общее собрание трудового коллектива, профсоюзный комитет ОУ.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rPr>
          <w:b/>
          <w:u w:val="single"/>
        </w:rPr>
        <w:t>Третий уровень структуры управления</w:t>
      </w:r>
      <w:r w:rsidRPr="005170B3">
        <w:t xml:space="preserve"> (по содержанию – это уровень тактического управления) – уровень заместителей директора. Этот уровень представлен также методическим советом. Методический совет – коллегиальный совещательный орган, в состав которого входят руководители РМО учителей – предметников, а также  учителя высшей квалификационной категории</w:t>
      </w:r>
      <w:proofErr w:type="gramStart"/>
      <w:r w:rsidRPr="005170B3">
        <w:t>..</w:t>
      </w:r>
      <w:proofErr w:type="gramEnd"/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rPr>
          <w:b/>
          <w:u w:val="single"/>
        </w:rPr>
        <w:t>Четвертый уровень организационной структуры управления</w:t>
      </w:r>
      <w:r w:rsidRPr="005170B3">
        <w:t xml:space="preserve"> – уровень учителей, функциональных служб (по содержанию – это уровень оперативного управления), структурных подразделений школы. Методические объединения – структурные подразделения методической службы школы, объединяют учителей одной образовательной области.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rPr>
          <w:b/>
          <w:u w:val="single"/>
        </w:rPr>
        <w:t>Пятый уровень организационной структуры</w:t>
      </w:r>
      <w:r w:rsidRPr="005170B3">
        <w:t xml:space="preserve"> – уровень учащихся. По содержанию – это тоже уровень оперативного управления, но из-за особой специфичности субъектов, этот уровень </w:t>
      </w:r>
      <w:r w:rsidR="006B1009">
        <w:t>скорее можно назвать уровнем «само</w:t>
      </w:r>
      <w:r w:rsidRPr="005170B3">
        <w:t>управления». Иерархические связи по отношению к субъектам пятого уровня предполагают курирование, помощь, педагогическое руководство.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br/>
        <w:t>В школе созданы органы ученического самоуправления, действуют детские общественные организации. Органы ученического самоуправления действуют на основании утвержденных Положений.</w:t>
      </w:r>
    </w:p>
    <w:p w:rsidR="002A5CDF" w:rsidRPr="005170B3" w:rsidRDefault="002A5CDF" w:rsidP="005170B3">
      <w:pPr>
        <w:pStyle w:val="af0"/>
        <w:spacing w:before="0" w:after="0"/>
        <w:jc w:val="both"/>
      </w:pPr>
    </w:p>
    <w:p w:rsidR="002A5CDF" w:rsidRPr="005170B3" w:rsidRDefault="002A5CDF" w:rsidP="005170B3">
      <w:pPr>
        <w:pStyle w:val="af0"/>
        <w:spacing w:before="0" w:after="0"/>
        <w:jc w:val="both"/>
        <w:rPr>
          <w:b/>
        </w:rPr>
      </w:pPr>
      <w:r w:rsidRPr="005170B3">
        <w:rPr>
          <w:b/>
        </w:rPr>
        <w:lastRenderedPageBreak/>
        <w:t>Органы школьного самоуправления, их функции и полномочия: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t>Формами самоуправления школы являются:</w:t>
      </w:r>
    </w:p>
    <w:p w:rsidR="002A5CDF" w:rsidRPr="005170B3" w:rsidRDefault="005170B3" w:rsidP="005170B3">
      <w:pPr>
        <w:pStyle w:val="af0"/>
        <w:spacing w:before="0" w:after="0"/>
        <w:jc w:val="both"/>
        <w:rPr>
          <w:rStyle w:val="af5"/>
        </w:rPr>
      </w:pPr>
      <w:r>
        <w:rPr>
          <w:rStyle w:val="af5"/>
        </w:rPr>
        <w:t>Совет Школы,</w:t>
      </w:r>
    </w:p>
    <w:p w:rsidR="002A5CDF" w:rsidRPr="005170B3" w:rsidRDefault="002A5CDF" w:rsidP="005170B3">
      <w:pPr>
        <w:pStyle w:val="af0"/>
        <w:spacing w:before="0" w:after="0"/>
        <w:jc w:val="both"/>
        <w:rPr>
          <w:rStyle w:val="af5"/>
        </w:rPr>
      </w:pPr>
      <w:r w:rsidRPr="005170B3">
        <w:rPr>
          <w:rStyle w:val="af5"/>
        </w:rPr>
        <w:t>Общее собрание трудового коллектива,</w:t>
      </w:r>
    </w:p>
    <w:p w:rsidR="002A5CDF" w:rsidRPr="005170B3" w:rsidRDefault="002A5CDF" w:rsidP="005170B3">
      <w:pPr>
        <w:pStyle w:val="af0"/>
        <w:spacing w:before="0" w:after="0"/>
        <w:jc w:val="both"/>
        <w:rPr>
          <w:rStyle w:val="af5"/>
        </w:rPr>
      </w:pPr>
      <w:r w:rsidRPr="005170B3">
        <w:rPr>
          <w:rStyle w:val="af5"/>
        </w:rPr>
        <w:t xml:space="preserve"> Педагогический совет</w:t>
      </w:r>
    </w:p>
    <w:p w:rsidR="002A5CDF" w:rsidRPr="005170B3" w:rsidRDefault="005170B3" w:rsidP="005170B3">
      <w:pPr>
        <w:pStyle w:val="af0"/>
        <w:spacing w:before="0" w:after="0"/>
        <w:jc w:val="both"/>
        <w:rPr>
          <w:rStyle w:val="af5"/>
        </w:rPr>
      </w:pPr>
      <w:r>
        <w:rPr>
          <w:rStyle w:val="af5"/>
        </w:rPr>
        <w:t>Общешкольный р</w:t>
      </w:r>
      <w:r w:rsidR="002A5CDF" w:rsidRPr="005170B3">
        <w:rPr>
          <w:rStyle w:val="af5"/>
        </w:rPr>
        <w:t>одительский комитет.</w:t>
      </w:r>
    </w:p>
    <w:p w:rsidR="002A5CDF" w:rsidRPr="005170B3" w:rsidRDefault="002A5CDF" w:rsidP="005170B3">
      <w:pPr>
        <w:pStyle w:val="af0"/>
        <w:spacing w:before="0" w:after="0"/>
        <w:jc w:val="both"/>
        <w:rPr>
          <w:rStyle w:val="af5"/>
          <w:b/>
        </w:rPr>
      </w:pPr>
      <w:r w:rsidRPr="005170B3">
        <w:rPr>
          <w:i/>
          <w:iCs/>
        </w:rPr>
        <w:br/>
      </w:r>
      <w:r w:rsidRPr="005170B3">
        <w:rPr>
          <w:rStyle w:val="af5"/>
          <w:b/>
        </w:rPr>
        <w:t xml:space="preserve">1.Совет </w:t>
      </w:r>
      <w:r w:rsidR="005170B3">
        <w:rPr>
          <w:rStyle w:val="af5"/>
          <w:b/>
        </w:rPr>
        <w:t>Школы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t xml:space="preserve">Общее руководство школой осуществляет выборный представительный орган – Совет </w:t>
      </w:r>
      <w:r w:rsidR="005170B3">
        <w:t>Школы</w:t>
      </w:r>
      <w:r w:rsidRPr="005170B3">
        <w:t>, который состоит из представителей трудового коллектива – 6 человек, обучающихся третьей ступени – 2 человека, родителей – 2 человека, общественности – 2 человека. Члены Совета школы выбираются на общих собраниях роди</w:t>
      </w:r>
      <w:r w:rsidR="006B1009">
        <w:t>телей, учащихся 8-9</w:t>
      </w:r>
      <w:r w:rsidRPr="005170B3">
        <w:t xml:space="preserve"> классов, сотрудников школы. 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br/>
        <w:t xml:space="preserve">Деятельность Совета </w:t>
      </w:r>
      <w:r w:rsidR="005170B3">
        <w:t xml:space="preserve">Школы </w:t>
      </w:r>
      <w:r w:rsidRPr="005170B3">
        <w:t xml:space="preserve">регламентируется Уставом и Положением о Совете </w:t>
      </w:r>
      <w:r w:rsidR="005170B3">
        <w:t>Школы.</w:t>
      </w:r>
    </w:p>
    <w:p w:rsidR="002A5CDF" w:rsidRPr="005170B3" w:rsidRDefault="005170B3" w:rsidP="005170B3">
      <w:pPr>
        <w:pStyle w:val="af0"/>
        <w:spacing w:before="0" w:after="0"/>
        <w:jc w:val="both"/>
      </w:pPr>
      <w:r>
        <w:t>Совет Школы</w:t>
      </w:r>
      <w:r w:rsidR="002A5CDF" w:rsidRPr="005170B3">
        <w:t>:</w:t>
      </w:r>
    </w:p>
    <w:p w:rsidR="002A5CDF" w:rsidRPr="005170B3" w:rsidRDefault="005170B3" w:rsidP="005170B3">
      <w:pPr>
        <w:pStyle w:val="af0"/>
        <w:spacing w:before="0" w:after="0"/>
        <w:jc w:val="both"/>
      </w:pPr>
      <w:r>
        <w:t>*</w:t>
      </w:r>
      <w:r w:rsidR="002A5CDF" w:rsidRPr="005170B3">
        <w:t>определяет стратегию развития школы;</w:t>
      </w:r>
    </w:p>
    <w:p w:rsidR="002A5CDF" w:rsidRPr="005170B3" w:rsidRDefault="005170B3" w:rsidP="005170B3">
      <w:pPr>
        <w:pStyle w:val="af0"/>
        <w:spacing w:before="0" w:after="0"/>
        <w:jc w:val="both"/>
      </w:pPr>
      <w:r>
        <w:t>*</w:t>
      </w:r>
      <w:r w:rsidR="002A5CDF" w:rsidRPr="005170B3">
        <w:t>утверждает основные направления развития школы;</w:t>
      </w:r>
    </w:p>
    <w:p w:rsidR="002A5CDF" w:rsidRPr="005170B3" w:rsidRDefault="005170B3" w:rsidP="005170B3">
      <w:pPr>
        <w:pStyle w:val="af0"/>
        <w:spacing w:before="0" w:after="0"/>
        <w:jc w:val="both"/>
      </w:pPr>
      <w:r>
        <w:t>*</w:t>
      </w:r>
      <w:r w:rsidR="002A5CDF" w:rsidRPr="005170B3">
        <w:t>разрабатывает меры по совершенствованию содержания образования, внедрению инновационных технологий;</w:t>
      </w:r>
    </w:p>
    <w:p w:rsidR="005170B3" w:rsidRDefault="005170B3" w:rsidP="005170B3">
      <w:pPr>
        <w:pStyle w:val="af0"/>
        <w:spacing w:before="0" w:after="0"/>
        <w:jc w:val="both"/>
      </w:pPr>
      <w:r>
        <w:t>*</w:t>
      </w:r>
      <w:r w:rsidR="002A5CDF" w:rsidRPr="005170B3">
        <w:t>веда</w:t>
      </w:r>
      <w:r>
        <w:t>ет вопросами этики и гласности;</w:t>
      </w:r>
    </w:p>
    <w:p w:rsidR="002A5CDF" w:rsidRPr="005170B3" w:rsidRDefault="005170B3" w:rsidP="005170B3">
      <w:pPr>
        <w:pStyle w:val="af0"/>
        <w:spacing w:before="0" w:after="0"/>
        <w:jc w:val="both"/>
      </w:pPr>
      <w:r>
        <w:t>*</w:t>
      </w:r>
      <w:r w:rsidR="002A5CDF" w:rsidRPr="005170B3">
        <w:t>контролирует расходование средств, являющихся собственностью школы;</w:t>
      </w:r>
    </w:p>
    <w:p w:rsidR="002A5CDF" w:rsidRPr="005170B3" w:rsidRDefault="005170B3" w:rsidP="005170B3">
      <w:pPr>
        <w:pStyle w:val="af0"/>
        <w:spacing w:before="0" w:after="0"/>
        <w:jc w:val="both"/>
      </w:pPr>
      <w:r>
        <w:t>*</w:t>
      </w:r>
      <w:r w:rsidR="002A5CDF" w:rsidRPr="005170B3">
        <w:t>утверждает отдельные локальные акты, регулирующие деятельность школы;</w:t>
      </w:r>
    </w:p>
    <w:p w:rsidR="002A5CDF" w:rsidRPr="005170B3" w:rsidRDefault="005170B3" w:rsidP="005170B3">
      <w:pPr>
        <w:pStyle w:val="af0"/>
        <w:spacing w:before="0" w:after="0"/>
        <w:jc w:val="both"/>
      </w:pPr>
      <w:r>
        <w:t>*</w:t>
      </w:r>
      <w:r w:rsidR="002A5CDF" w:rsidRPr="005170B3">
        <w:t>заслушивает отчеты директора о работе школы;</w:t>
      </w:r>
    </w:p>
    <w:p w:rsidR="002A5CDF" w:rsidRPr="005170B3" w:rsidRDefault="005170B3" w:rsidP="005170B3">
      <w:pPr>
        <w:pStyle w:val="af0"/>
        <w:spacing w:before="0" w:after="0"/>
        <w:jc w:val="both"/>
      </w:pPr>
      <w:r>
        <w:t>*</w:t>
      </w:r>
      <w:r w:rsidR="002A5CDF" w:rsidRPr="005170B3">
        <w:t>создает временные или постоянные комиссии, советы по различным направлениям работы школы, устанавливает их полномочия;</w:t>
      </w:r>
    </w:p>
    <w:p w:rsidR="002A5CDF" w:rsidRPr="005170B3" w:rsidRDefault="005170B3" w:rsidP="005170B3">
      <w:pPr>
        <w:pStyle w:val="af0"/>
        <w:spacing w:before="0" w:after="0"/>
        <w:jc w:val="both"/>
      </w:pPr>
      <w:r>
        <w:t>*</w:t>
      </w:r>
      <w:r w:rsidR="002A5CDF" w:rsidRPr="005170B3">
        <w:t>участвует в разработке и согласовывает локальные акты школы, устанавливающие виды, размеры, условия и порядок произведения выплат стимулирующего характера работникам школы, показатели и критерии оценки качества и результативности труда работников школы;</w:t>
      </w:r>
    </w:p>
    <w:p w:rsidR="002A5CDF" w:rsidRPr="005170B3" w:rsidRDefault="005170B3" w:rsidP="005170B3">
      <w:pPr>
        <w:pStyle w:val="af0"/>
        <w:spacing w:before="0" w:after="0"/>
        <w:jc w:val="both"/>
      </w:pPr>
      <w:r>
        <w:t>*</w:t>
      </w:r>
      <w:r w:rsidR="002A5CDF" w:rsidRPr="005170B3">
        <w:t>осуществляет другие функции, предусмотренные Положением о Совете Учреждения.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t>Заседания Совета Учреждения созываются по мере необходимости, но не реже одного раза в полугодие.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t>Решения Совета Учреждения принимаются открытым голосованием.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t>Решения Совета Учреждения являются правомочными, если на его заседании присутствовало не менее двух третей состава и за них проголосовало не менее двух третей присутствующих.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t>Решения Совета Учреждения, принятые в пределах его полномочий, являются обязательными для администрации и всех членов трудового коллектива школы.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br/>
      </w:r>
      <w:r w:rsidRPr="005170B3">
        <w:rPr>
          <w:b/>
          <w:i/>
        </w:rPr>
        <w:t>2.Общее собрание трудового коллектива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lastRenderedPageBreak/>
        <w:br/>
        <w:t>Трудовой коллектив школы составляют все граждане, участвующие своим трудом в ее деятельности на основе трудового договора.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br/>
        <w:t>Полномочия трудового коллектива школы осуществляется общим собранием трудового коллектива.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br/>
        <w:t>Общее собрание трудового коллектива:</w:t>
      </w:r>
    </w:p>
    <w:p w:rsidR="002A5CDF" w:rsidRPr="005170B3" w:rsidRDefault="005170B3" w:rsidP="005170B3">
      <w:pPr>
        <w:pStyle w:val="af0"/>
        <w:spacing w:before="0" w:after="0"/>
        <w:jc w:val="both"/>
      </w:pPr>
      <w:r>
        <w:t>*р</w:t>
      </w:r>
      <w:r w:rsidR="002A5CDF" w:rsidRPr="005170B3">
        <w:t xml:space="preserve">ассматривает и принимает Устав школы, изменения и дополнения, вносимые в него; </w:t>
      </w:r>
    </w:p>
    <w:p w:rsidR="002A5CDF" w:rsidRPr="005170B3" w:rsidRDefault="005170B3" w:rsidP="005170B3">
      <w:pPr>
        <w:pStyle w:val="af0"/>
        <w:spacing w:before="0" w:after="0"/>
        <w:jc w:val="both"/>
      </w:pPr>
      <w:r>
        <w:t>*</w:t>
      </w:r>
      <w:r w:rsidR="002A5CDF" w:rsidRPr="005170B3">
        <w:t>заслушивает отчет директора о работе школы;</w:t>
      </w:r>
    </w:p>
    <w:p w:rsidR="002A5CDF" w:rsidRPr="005170B3" w:rsidRDefault="005170B3" w:rsidP="005170B3">
      <w:pPr>
        <w:pStyle w:val="af0"/>
        <w:spacing w:before="0" w:after="0"/>
        <w:jc w:val="both"/>
      </w:pPr>
      <w:r>
        <w:t>*у</w:t>
      </w:r>
      <w:r w:rsidR="002A5CDF" w:rsidRPr="005170B3">
        <w:t>тверждает план развития школы;</w:t>
      </w:r>
    </w:p>
    <w:p w:rsidR="002A5CDF" w:rsidRPr="005170B3" w:rsidRDefault="005170B3" w:rsidP="005170B3">
      <w:pPr>
        <w:pStyle w:val="af0"/>
        <w:spacing w:before="0" w:after="0"/>
        <w:jc w:val="both"/>
      </w:pPr>
      <w:r>
        <w:t>*</w:t>
      </w:r>
      <w:r w:rsidR="002A5CDF" w:rsidRPr="005170B3">
        <w:t>рассматривает и принимает Правила внутреннего трудового распорядка, другие локальные акты, принимает решение о заключении коллективного договора;</w:t>
      </w:r>
    </w:p>
    <w:p w:rsidR="002A5CDF" w:rsidRPr="005170B3" w:rsidRDefault="005170B3" w:rsidP="005170B3">
      <w:pPr>
        <w:pStyle w:val="af0"/>
        <w:spacing w:before="0" w:after="0"/>
        <w:jc w:val="both"/>
      </w:pPr>
      <w:r>
        <w:t>*</w:t>
      </w:r>
      <w:r w:rsidR="002A5CDF" w:rsidRPr="005170B3">
        <w:t>рассматривает и утверждает кандидатуры на представление педагогических работников к государственным и отраслевым наградам.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t>Общее собрание трудового коллектива проводится не реже 2-х раз в год.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t>Решения общего собрания трудового коллектива являются правомочными, если на нем присутствовало не менее 2/3 состава и за них проголосовало не менее половины присутствующих.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t>Решения, принятые общим собранием трудового коллективом в пределах его полномочий, являются обязательными для администрации, всех членов трудового коллектива.</w:t>
      </w:r>
    </w:p>
    <w:p w:rsidR="002A5CDF" w:rsidRPr="005170B3" w:rsidRDefault="002A5CDF" w:rsidP="005170B3">
      <w:pPr>
        <w:pStyle w:val="af0"/>
        <w:spacing w:before="0" w:after="0"/>
        <w:jc w:val="both"/>
      </w:pPr>
    </w:p>
    <w:p w:rsidR="002A5CDF" w:rsidRPr="005170B3" w:rsidRDefault="002A5CDF" w:rsidP="005170B3">
      <w:pPr>
        <w:pStyle w:val="af0"/>
        <w:spacing w:before="0" w:after="0"/>
        <w:jc w:val="both"/>
        <w:rPr>
          <w:b/>
          <w:i/>
        </w:rPr>
      </w:pPr>
      <w:r w:rsidRPr="005170B3">
        <w:rPr>
          <w:b/>
          <w:i/>
        </w:rPr>
        <w:t>3.Педагогический совет школы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t>Организация учебно-воспитательного процесса осуществляется Педагогическим советом, в состав которого входят все педагогические работники школы. Педагогический совет действует на основании Положения о Педагогическом совете, утвержденного Советом школы.</w:t>
      </w:r>
      <w:r w:rsidRPr="005170B3">
        <w:br/>
        <w:t>Педагогический совет школы:</w:t>
      </w:r>
    </w:p>
    <w:p w:rsidR="002A5CDF" w:rsidRPr="005170B3" w:rsidRDefault="000B1E0D" w:rsidP="005170B3">
      <w:pPr>
        <w:pStyle w:val="af0"/>
        <w:spacing w:before="0" w:after="0"/>
        <w:jc w:val="both"/>
      </w:pPr>
      <w:r>
        <w:t>*</w:t>
      </w:r>
      <w:r w:rsidR="002A5CDF" w:rsidRPr="005170B3">
        <w:t>рассматривает основные вопросы учебно-воспитательного процесса в школе;</w:t>
      </w:r>
    </w:p>
    <w:p w:rsidR="002A5CDF" w:rsidRPr="005170B3" w:rsidRDefault="000B1E0D" w:rsidP="005170B3">
      <w:pPr>
        <w:pStyle w:val="af0"/>
        <w:spacing w:before="0" w:after="0"/>
        <w:jc w:val="both"/>
      </w:pPr>
      <w:r>
        <w:t>*</w:t>
      </w:r>
      <w:r w:rsidR="002A5CDF" w:rsidRPr="005170B3">
        <w:t>разрабатывает меры по совершенствованию содержания образования, внедрению инновационных технологий;</w:t>
      </w:r>
    </w:p>
    <w:p w:rsidR="002A5CDF" w:rsidRPr="005170B3" w:rsidRDefault="000B1E0D" w:rsidP="005170B3">
      <w:pPr>
        <w:pStyle w:val="af0"/>
        <w:spacing w:before="0" w:after="0"/>
        <w:jc w:val="both"/>
      </w:pPr>
      <w:r>
        <w:t>*</w:t>
      </w:r>
      <w:r w:rsidR="002A5CDF" w:rsidRPr="005170B3">
        <w:t xml:space="preserve">принимает решение о переводе и выпуске </w:t>
      </w:r>
      <w:proofErr w:type="gramStart"/>
      <w:r w:rsidR="002A5CDF" w:rsidRPr="005170B3">
        <w:t>обучающихся</w:t>
      </w:r>
      <w:proofErr w:type="gramEnd"/>
      <w:r w:rsidR="002A5CDF" w:rsidRPr="005170B3">
        <w:t>;</w:t>
      </w:r>
    </w:p>
    <w:p w:rsidR="002A5CDF" w:rsidRPr="005170B3" w:rsidRDefault="000B1E0D" w:rsidP="005170B3">
      <w:pPr>
        <w:pStyle w:val="af0"/>
        <w:spacing w:before="0" w:after="0"/>
        <w:jc w:val="both"/>
      </w:pPr>
      <w:r>
        <w:t>*</w:t>
      </w:r>
      <w:r w:rsidR="002A5CDF" w:rsidRPr="005170B3">
        <w:t xml:space="preserve">обсуждает и утверждает планы работы школы; </w:t>
      </w:r>
    </w:p>
    <w:p w:rsidR="002A5CDF" w:rsidRPr="005170B3" w:rsidRDefault="000B1E0D" w:rsidP="005170B3">
      <w:pPr>
        <w:pStyle w:val="af0"/>
        <w:spacing w:before="0" w:after="0"/>
        <w:jc w:val="both"/>
      </w:pPr>
      <w:r>
        <w:t>*</w:t>
      </w:r>
      <w:r w:rsidR="002A5CDF" w:rsidRPr="005170B3">
        <w:t xml:space="preserve">заслушивает информацию и отчеты педагогических работников школы и представителей организаций и учреждений, взаимодействующих со школой, по вопросам образования и воспитания обучающихся; о проверке соблюдения санитарно-гигиенического режима школы; об охране здоровья и </w:t>
      </w:r>
      <w:proofErr w:type="gramStart"/>
      <w:r w:rsidR="002A5CDF" w:rsidRPr="005170B3">
        <w:t>труда</w:t>
      </w:r>
      <w:proofErr w:type="gramEnd"/>
      <w:r w:rsidR="002A5CDF" w:rsidRPr="005170B3">
        <w:t xml:space="preserve"> обучающихся и другие вопросы образовательной деятельности школы;</w:t>
      </w:r>
    </w:p>
    <w:p w:rsidR="002A5CDF" w:rsidRPr="005170B3" w:rsidRDefault="000B1E0D" w:rsidP="005170B3">
      <w:pPr>
        <w:pStyle w:val="af0"/>
        <w:spacing w:before="0" w:after="0"/>
        <w:jc w:val="both"/>
      </w:pPr>
      <w:r>
        <w:t>*</w:t>
      </w:r>
      <w:r w:rsidR="002A5CDF" w:rsidRPr="005170B3">
        <w:t xml:space="preserve">принимает решения об исключении </w:t>
      </w:r>
      <w:proofErr w:type="gramStart"/>
      <w:r w:rsidR="002A5CDF" w:rsidRPr="005170B3">
        <w:t>обучающихся</w:t>
      </w:r>
      <w:proofErr w:type="gramEnd"/>
      <w:r w:rsidR="002A5CDF" w:rsidRPr="005170B3">
        <w:t xml:space="preserve"> из школы в установленном законом порядке;</w:t>
      </w:r>
    </w:p>
    <w:p w:rsidR="002A5CDF" w:rsidRPr="005170B3" w:rsidRDefault="000B1E0D" w:rsidP="005170B3">
      <w:pPr>
        <w:pStyle w:val="af0"/>
        <w:spacing w:before="0" w:after="0"/>
        <w:jc w:val="both"/>
      </w:pPr>
      <w:r>
        <w:t>*</w:t>
      </w:r>
      <w:r w:rsidR="002A5CDF" w:rsidRPr="005170B3">
        <w:t xml:space="preserve">осуществляет другие функции, предусмотренные Положением о Педагогическом совете. 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t>Педагогический совет созывается по мере необходимости, но не реже четырех раз в год.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lastRenderedPageBreak/>
        <w:br/>
        <w:t>Для ведения протокола и организации делопроизводства из числа педагогов избирается секретарь Педагогического совета.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t xml:space="preserve">Председателем Педагогического </w:t>
      </w:r>
      <w:r w:rsidR="000B1E0D">
        <w:t xml:space="preserve">совета является директор школы. </w:t>
      </w:r>
      <w:r w:rsidRPr="005170B3">
        <w:t>Решения Педагогического совета являются правомочными, если на его заседании присутствовало не менее двух третей состава, принимаются открытым голосованием, большинством голосов и являются обязательными для всех участников образовательного процесса.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t>Решения Педагогического совета оформляются приказом директора школы. Организацию выполнения решений Педагогического совета осуществляет директор школы.</w:t>
      </w:r>
    </w:p>
    <w:p w:rsidR="002A5CDF" w:rsidRPr="005170B3" w:rsidRDefault="002A5CDF" w:rsidP="005170B3">
      <w:pPr>
        <w:pStyle w:val="af0"/>
        <w:spacing w:before="0" w:after="0"/>
        <w:jc w:val="both"/>
        <w:rPr>
          <w:b/>
          <w:i/>
        </w:rPr>
      </w:pPr>
    </w:p>
    <w:p w:rsidR="002A5CDF" w:rsidRPr="005170B3" w:rsidRDefault="002A5CDF" w:rsidP="005170B3">
      <w:pPr>
        <w:pStyle w:val="af0"/>
        <w:spacing w:before="0" w:after="0"/>
        <w:jc w:val="both"/>
        <w:rPr>
          <w:b/>
          <w:i/>
        </w:rPr>
      </w:pPr>
      <w:r w:rsidRPr="005170B3">
        <w:rPr>
          <w:b/>
          <w:i/>
        </w:rPr>
        <w:t>4.</w:t>
      </w:r>
      <w:r w:rsidR="000B1E0D">
        <w:rPr>
          <w:b/>
          <w:i/>
        </w:rPr>
        <w:t>Общешкольный р</w:t>
      </w:r>
      <w:r w:rsidRPr="005170B3">
        <w:rPr>
          <w:b/>
          <w:i/>
        </w:rPr>
        <w:t>одительский комитет школы</w:t>
      </w:r>
    </w:p>
    <w:p w:rsidR="002A5CDF" w:rsidRPr="005170B3" w:rsidRDefault="002A5CDF" w:rsidP="005170B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70B3">
        <w:rPr>
          <w:rFonts w:ascii="Times New Roman" w:hAnsi="Times New Roman" w:cs="Times New Roman"/>
          <w:sz w:val="24"/>
          <w:szCs w:val="24"/>
        </w:rPr>
        <w:t xml:space="preserve">В целях привлечения родительской общественности к активному участию в жизни школы, укрепления связей между школой и семьей, реализации прав родителей на участие в управлении школой создается Родительский комитет школы, который действует на основании Положения о Родительском комитете, утвержденного Советом школы.     В общешкольный родительский комитет, входят представители в лице родителей (законных представителей) от каждого класса. Из их числа выбирается председатель общешкольного родительского комитета.  В каждом классном коллективе организована работа родительского  комитета. 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t>Родительский комитет школы:</w:t>
      </w:r>
    </w:p>
    <w:p w:rsidR="002A5CDF" w:rsidRPr="005170B3" w:rsidRDefault="000B1E0D" w:rsidP="005170B3">
      <w:pPr>
        <w:pStyle w:val="af0"/>
        <w:spacing w:before="0" w:after="0"/>
        <w:jc w:val="both"/>
      </w:pPr>
      <w:r>
        <w:t>*</w:t>
      </w:r>
      <w:r w:rsidR="002A5CDF" w:rsidRPr="005170B3">
        <w:t>вносит на рассмотрение органов самоуправления школы предложения по организации и проведению внеклассной работы с обучающимися, по организационн</w:t>
      </w:r>
      <w:proofErr w:type="gramStart"/>
      <w:r w:rsidR="002A5CDF" w:rsidRPr="005170B3">
        <w:t>о-</w:t>
      </w:r>
      <w:proofErr w:type="gramEnd"/>
      <w:r w:rsidR="002A5CDF" w:rsidRPr="005170B3">
        <w:t xml:space="preserve"> хозяйственным вопросам, по улучшению работы педагогического коллектива с родителями;</w:t>
      </w:r>
    </w:p>
    <w:p w:rsidR="002A5CDF" w:rsidRPr="005170B3" w:rsidRDefault="000B1E0D" w:rsidP="005170B3">
      <w:pPr>
        <w:pStyle w:val="af0"/>
        <w:spacing w:before="0" w:after="0"/>
        <w:jc w:val="both"/>
      </w:pPr>
      <w:r>
        <w:t>*</w:t>
      </w:r>
      <w:r w:rsidR="002A5CDF" w:rsidRPr="005170B3">
        <w:t>устанавливает связи с административными органами, общественными организациями, предприятиями, учреждениями по вопросам оказания школе помощи в проведении воспитательной работы, укреплению ее материально-технической базы;</w:t>
      </w:r>
    </w:p>
    <w:p w:rsidR="002A5CDF" w:rsidRPr="005170B3" w:rsidRDefault="000B1E0D" w:rsidP="005170B3">
      <w:pPr>
        <w:pStyle w:val="af0"/>
        <w:spacing w:before="0" w:after="0"/>
        <w:jc w:val="both"/>
      </w:pPr>
      <w:r>
        <w:t>*</w:t>
      </w:r>
      <w:r w:rsidR="002A5CDF" w:rsidRPr="005170B3">
        <w:t xml:space="preserve">принимает меры общественного воздействия по отношению к родителям </w:t>
      </w:r>
      <w:proofErr w:type="gramStart"/>
      <w:r w:rsidR="002A5CDF" w:rsidRPr="005170B3">
        <w:t>обучающихся</w:t>
      </w:r>
      <w:proofErr w:type="gramEnd"/>
      <w:r w:rsidR="002A5CDF" w:rsidRPr="005170B3">
        <w:t>, не выполняющим законодательство об образовании, нарушающим права обучающихся;</w:t>
      </w:r>
    </w:p>
    <w:p w:rsidR="002A5CDF" w:rsidRPr="005170B3" w:rsidRDefault="000B1E0D" w:rsidP="005170B3">
      <w:pPr>
        <w:pStyle w:val="af0"/>
        <w:spacing w:before="0" w:after="0"/>
        <w:jc w:val="both"/>
      </w:pPr>
      <w:r>
        <w:t>*</w:t>
      </w:r>
      <w:r w:rsidR="002A5CDF" w:rsidRPr="005170B3">
        <w:t>участвует в работе по профориентации обучающихся путем организации экскурсий на производство, встреч с людьми разных профессий;</w:t>
      </w:r>
    </w:p>
    <w:p w:rsidR="002A5CDF" w:rsidRPr="005170B3" w:rsidRDefault="000B1E0D" w:rsidP="005170B3">
      <w:pPr>
        <w:pStyle w:val="af0"/>
        <w:spacing w:before="0" w:after="0"/>
        <w:jc w:val="both"/>
      </w:pPr>
      <w:r>
        <w:t>*</w:t>
      </w:r>
      <w:r w:rsidR="002A5CDF" w:rsidRPr="005170B3">
        <w:t xml:space="preserve">участвует в работе по контролю за организацией питания </w:t>
      </w:r>
      <w:proofErr w:type="gramStart"/>
      <w:r w:rsidR="002A5CDF" w:rsidRPr="005170B3">
        <w:t>обучающихся</w:t>
      </w:r>
      <w:proofErr w:type="gramEnd"/>
      <w:r w:rsidR="002A5CDF" w:rsidRPr="005170B3">
        <w:t xml:space="preserve">. </w:t>
      </w:r>
    </w:p>
    <w:p w:rsidR="002A5CDF" w:rsidRPr="005170B3" w:rsidRDefault="002A5CDF" w:rsidP="005170B3">
      <w:pPr>
        <w:pStyle w:val="af0"/>
        <w:spacing w:before="0" w:after="0"/>
        <w:jc w:val="both"/>
      </w:pPr>
    </w:p>
    <w:p w:rsidR="002A5CDF" w:rsidRPr="005170B3" w:rsidRDefault="002A5CDF" w:rsidP="005170B3">
      <w:pPr>
        <w:pStyle w:val="af0"/>
        <w:spacing w:before="0" w:after="0"/>
        <w:jc w:val="both"/>
        <w:rPr>
          <w:b/>
          <w:i/>
        </w:rPr>
      </w:pPr>
      <w:r w:rsidRPr="005170B3">
        <w:rPr>
          <w:b/>
          <w:i/>
        </w:rPr>
        <w:t>Структура методической работы</w:t>
      </w:r>
    </w:p>
    <w:p w:rsidR="002A5CDF" w:rsidRPr="005170B3" w:rsidRDefault="002A5CDF" w:rsidP="005170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0B3">
        <w:rPr>
          <w:rFonts w:ascii="Times New Roman" w:hAnsi="Times New Roman" w:cs="Times New Roman"/>
          <w:sz w:val="24"/>
          <w:szCs w:val="24"/>
        </w:rPr>
        <w:t>Педагогический коллектив школы работает над темой «Развитие творческого потенциала  и профессиональных  компетенций педагога как основного ресурса создания системы воспитания и обучения,  обеспечивающей максимальное развитие каждого ученика, его самореализацию и  самоопределение», активно принимает участие в методических семинарах, круглых столах, Неделях Учителя,  участвует в проведении районных  МО учителей- предметников.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t>Каждый учитель состоит в  районном методическом объединении. В школе работает МО  классных руководителей.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t>Учителя высшей категории, работающие  в школе,  входят в состав Методического совета школы.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t>По всем учебным предметам</w:t>
      </w:r>
      <w:r w:rsidR="000B1E0D">
        <w:t xml:space="preserve"> в 1-9 классах </w:t>
      </w:r>
      <w:r w:rsidRPr="005170B3">
        <w:t xml:space="preserve"> реализуется ба</w:t>
      </w:r>
      <w:r w:rsidR="006B1009">
        <w:t>зовый уровень обучения учащихся</w:t>
      </w:r>
      <w:r w:rsidRPr="005170B3">
        <w:t xml:space="preserve">. 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lastRenderedPageBreak/>
        <w:t>Все учителя имеют необходимую методическую базу  по своему предмету (программы, календарно-тематические планы, рабочие программы).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t>Все учащиеся обеспечены учебниками и необходимыми учебными пособиями. Фонд школьной библиотеки позволяет организовать учебно-воспитательный процесс на хорошем уровне.</w:t>
      </w:r>
    </w:p>
    <w:p w:rsidR="002A5CDF" w:rsidRPr="005170B3" w:rsidRDefault="002A5CDF" w:rsidP="005170B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A5CDF" w:rsidRPr="005170B3" w:rsidRDefault="002A5CDF" w:rsidP="005170B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70B3">
        <w:rPr>
          <w:rFonts w:ascii="Times New Roman" w:hAnsi="Times New Roman" w:cs="Times New Roman"/>
          <w:sz w:val="24"/>
          <w:szCs w:val="24"/>
        </w:rPr>
        <w:t xml:space="preserve">Высшим органом самоуправления учреждением является конференция учителей, учащихся и родителей, которая проводится не реже одного раза в год и созывается по решению Совета школы. </w:t>
      </w:r>
    </w:p>
    <w:p w:rsidR="002A5CDF" w:rsidRPr="005170B3" w:rsidRDefault="002A5CDF" w:rsidP="005170B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70B3">
        <w:rPr>
          <w:rFonts w:ascii="Times New Roman" w:hAnsi="Times New Roman" w:cs="Times New Roman"/>
          <w:sz w:val="24"/>
          <w:szCs w:val="24"/>
        </w:rPr>
        <w:t xml:space="preserve">Делегатами на конференцию являются:  </w:t>
      </w:r>
    </w:p>
    <w:p w:rsidR="002A5CDF" w:rsidRPr="005170B3" w:rsidRDefault="000B1E0D" w:rsidP="000B1E0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2A5CDF" w:rsidRPr="005170B3">
        <w:rPr>
          <w:rFonts w:ascii="Times New Roman" w:hAnsi="Times New Roman" w:cs="Times New Roman"/>
          <w:sz w:val="24"/>
          <w:szCs w:val="24"/>
        </w:rPr>
        <w:t xml:space="preserve">от родителей - председатель общешкольного родительского комитета и председатели классных родительских комитетов. Родители (законные представители) имеют право принимать участие в органах самоуправления учреждением в соответствии с Уставом. </w:t>
      </w:r>
    </w:p>
    <w:p w:rsidR="002A5CDF" w:rsidRPr="005170B3" w:rsidRDefault="000B1E0D" w:rsidP="000B1E0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2A5CDF" w:rsidRPr="005170B3">
        <w:rPr>
          <w:rFonts w:ascii="Times New Roman" w:hAnsi="Times New Roman" w:cs="Times New Roman"/>
          <w:sz w:val="24"/>
          <w:szCs w:val="24"/>
        </w:rPr>
        <w:t>от уча</w:t>
      </w:r>
      <w:r w:rsidR="006B1009">
        <w:rPr>
          <w:rFonts w:ascii="Times New Roman" w:hAnsi="Times New Roman" w:cs="Times New Roman"/>
          <w:sz w:val="24"/>
          <w:szCs w:val="24"/>
        </w:rPr>
        <w:t>щихся  - по 2 представителя 8-9</w:t>
      </w:r>
      <w:r w:rsidR="002A5CDF" w:rsidRPr="005170B3">
        <w:rPr>
          <w:rFonts w:ascii="Times New Roman" w:hAnsi="Times New Roman" w:cs="Times New Roman"/>
          <w:sz w:val="24"/>
          <w:szCs w:val="24"/>
        </w:rPr>
        <w:t xml:space="preserve"> классов;</w:t>
      </w:r>
    </w:p>
    <w:p w:rsidR="002A5CDF" w:rsidRPr="005170B3" w:rsidRDefault="002A5CDF" w:rsidP="005170B3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70B3">
        <w:rPr>
          <w:rFonts w:ascii="Times New Roman" w:hAnsi="Times New Roman" w:cs="Times New Roman"/>
          <w:sz w:val="24"/>
          <w:szCs w:val="24"/>
        </w:rPr>
        <w:t>от учителей –  администрация школы, классные руководители, руководитель МС.</w:t>
      </w:r>
    </w:p>
    <w:p w:rsidR="002A5CDF" w:rsidRPr="005170B3" w:rsidRDefault="002A5CDF" w:rsidP="005170B3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A5CDF" w:rsidRPr="00722DF8" w:rsidRDefault="002A5CDF" w:rsidP="002A5C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CDF" w:rsidRDefault="002A5CDF" w:rsidP="002A5C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1E0D" w:rsidRDefault="000B1E0D" w:rsidP="002A5C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1E0D" w:rsidRDefault="000B1E0D" w:rsidP="002A5C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1E0D" w:rsidRPr="00722DF8" w:rsidRDefault="000B1E0D" w:rsidP="002A5C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22DF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5.</w:t>
      </w:r>
      <w:r w:rsidRPr="00722DF8">
        <w:rPr>
          <w:rFonts w:ascii="Times New Roman" w:hAnsi="Times New Roman" w:cs="Times New Roman"/>
          <w:b/>
          <w:bCs/>
          <w:sz w:val="24"/>
          <w:szCs w:val="24"/>
        </w:rPr>
        <w:t>Самооценка образовательных программ</w:t>
      </w:r>
    </w:p>
    <w:p w:rsidR="000B1E0D" w:rsidRDefault="006B1009" w:rsidP="000B1E0D">
      <w:pPr>
        <w:pStyle w:val="1"/>
        <w:keepLines w:val="0"/>
        <w:numPr>
          <w:ilvl w:val="0"/>
          <w:numId w:val="1"/>
        </w:numPr>
        <w:suppressAutoHyphens/>
        <w:spacing w:before="0"/>
        <w:rPr>
          <w:rFonts w:ascii="Times New Roman" w:hAnsi="Times New Roman" w:cs="Times New Roman"/>
          <w:b w:val="0"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>В ГК</w:t>
      </w:r>
      <w:r w:rsidR="000B1E0D" w:rsidRPr="000B1E0D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 xml:space="preserve">ОУ </w:t>
      </w:r>
      <w:r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 xml:space="preserve">РД </w:t>
      </w:r>
      <w:r w:rsidR="000B1E0D" w:rsidRPr="000B1E0D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>Акаринская</w:t>
      </w:r>
      <w:proofErr w:type="spellEnd"/>
      <w:r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 xml:space="preserve"> ООШ </w:t>
      </w:r>
      <w:proofErr w:type="spellStart"/>
      <w:r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>Хунзахского</w:t>
      </w:r>
      <w:proofErr w:type="spellEnd"/>
      <w:r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 xml:space="preserve"> района</w:t>
      </w:r>
      <w:r w:rsidR="000B1E0D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>» реализуются ООП:</w:t>
      </w:r>
    </w:p>
    <w:p w:rsidR="000B1E0D" w:rsidRDefault="000B1E0D" w:rsidP="000B1E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E0D">
        <w:rPr>
          <w:rFonts w:ascii="Times New Roman" w:hAnsi="Times New Roman" w:cs="Times New Roman"/>
          <w:sz w:val="24"/>
          <w:szCs w:val="24"/>
        </w:rPr>
        <w:t>*ООП начального общего образования</w:t>
      </w:r>
    </w:p>
    <w:p w:rsidR="000B1E0D" w:rsidRDefault="000B1E0D" w:rsidP="000B1E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*ООП основного общего образования</w:t>
      </w:r>
    </w:p>
    <w:p w:rsidR="002A5CDF" w:rsidRPr="00722DF8" w:rsidRDefault="002A5CDF" w:rsidP="000B1E0D">
      <w:pPr>
        <w:tabs>
          <w:tab w:val="left" w:pos="3060"/>
        </w:tabs>
        <w:spacing w:after="0" w:line="240" w:lineRule="auto"/>
        <w:ind w:left="3060" w:hanging="30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57"/>
        <w:gridCol w:w="3185"/>
        <w:gridCol w:w="1230"/>
        <w:gridCol w:w="1230"/>
        <w:gridCol w:w="1284"/>
        <w:gridCol w:w="7100"/>
      </w:tblGrid>
      <w:tr w:rsidR="002A5CDF" w:rsidRPr="00722DF8" w:rsidTr="002A5CDF">
        <w:trPr>
          <w:trHeight w:val="20"/>
          <w:tblHeader/>
        </w:trPr>
        <w:tc>
          <w:tcPr>
            <w:tcW w:w="2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№ </w:t>
            </w:r>
            <w:proofErr w:type="gramStart"/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</w:t>
            </w:r>
            <w:proofErr w:type="gramEnd"/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/п</w:t>
            </w:r>
          </w:p>
        </w:tc>
        <w:tc>
          <w:tcPr>
            <w:tcW w:w="10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Основные критерии к показателю</w:t>
            </w:r>
          </w:p>
        </w:tc>
        <w:tc>
          <w:tcPr>
            <w:tcW w:w="12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240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Примечания</w:t>
            </w:r>
          </w:p>
        </w:tc>
      </w:tr>
      <w:tr w:rsidR="002A5CDF" w:rsidRPr="00722DF8" w:rsidTr="002A5CDF">
        <w:trPr>
          <w:trHeight w:val="20"/>
          <w:tblHeader/>
        </w:trPr>
        <w:tc>
          <w:tcPr>
            <w:tcW w:w="2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0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Не соответ</w:t>
            </w: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softHyphen/>
              <w:t>ствует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 основном соответ</w:t>
            </w: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softHyphen/>
              <w:t>ствует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Соответ</w:t>
            </w: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softHyphen/>
              <w:t>ствует</w:t>
            </w:r>
          </w:p>
        </w:tc>
        <w:tc>
          <w:tcPr>
            <w:tcW w:w="240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  <w:tblHeader/>
        </w:trPr>
        <w:tc>
          <w:tcPr>
            <w:tcW w:w="2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0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snapToGrid w:val="0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1). Цели (ожидаемые результаты) образовательной программы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В целях ОП заложена ориентация на стратегические цели развития образования в РФ, на реализацию приоритетного национального проекта «Образование», Национальной образовательной инициативы «Наша новая школа» </w:t>
            </w:r>
          </w:p>
          <w:p w:rsidR="002A5CDF" w:rsidRPr="00722DF8" w:rsidRDefault="002A5CDF" w:rsidP="002A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основных  </w:t>
            </w:r>
            <w:r w:rsidR="000B1E0D">
              <w:rPr>
                <w:rFonts w:ascii="Times New Roman" w:hAnsi="Times New Roman" w:cs="Times New Roman"/>
                <w:iCs/>
                <w:sz w:val="24"/>
                <w:szCs w:val="24"/>
              </w:rPr>
              <w:t>обще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образовательных  программах  школы в разделе «Цели образовательной программы» заложена ориентация на стратегические цели развития образования: «разработка новой образовательной модели, обеспечивающей процесс опережающего образования через создание единого образовательного пространства, предназначенного для разностороннего развития личности каждого ребёнка в доступных ему видах деятельности, для актуализации у него потребности и формирования способности к познавательно – творческому саморазвитию» </w:t>
            </w:r>
            <w:proofErr w:type="gramEnd"/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Default="002A5CDF" w:rsidP="002A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В целях ОП заложена ориентация на долгосрочную целевую прог</w:t>
            </w:r>
            <w:r w:rsidR="00EB6042">
              <w:rPr>
                <w:rFonts w:ascii="Times New Roman" w:hAnsi="Times New Roman" w:cs="Times New Roman"/>
                <w:sz w:val="24"/>
                <w:szCs w:val="24"/>
              </w:rPr>
              <w:t xml:space="preserve">рамму 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B6042" w:rsidRPr="00EB6042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Развитие образования Республики Дагестан</w:t>
            </w:r>
            <w:r w:rsidR="00EB6042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 xml:space="preserve"> на 2015-2025</w:t>
            </w:r>
            <w:r w:rsidR="00EB6042" w:rsidRPr="00EB6042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 xml:space="preserve"> годы</w:t>
            </w:r>
            <w:r w:rsidRPr="00EB6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B6042" w:rsidRPr="00722DF8" w:rsidRDefault="00EB6042" w:rsidP="002A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997CDB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EB6042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основных  образовательных  программах  школы подчёркивается учёт заказ учащихся: «возможность получения качественного образования в современной высокотехнологичной и демократической школе», социальный заказ: обеспечение качественного образования, позволяющего выпускникам эффективно взаимодействовать обществом в соответствии с требованием эпохи». 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Цели ориентированы на результаты освоения ОП всеми обучающимися с учетом их индивидуальных особенностей и возможностей (ОП содержит описание «портрета (образа) выпускника» каждой ступени образования). 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В основной образовательной программе</w:t>
            </w:r>
            <w:r w:rsidR="006B10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школы</w:t>
            </w:r>
            <w:r w:rsidR="006B10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раскрываются ожидаемые результаты от реализации образовательной программы (повышение качества образования, овладение проектным методом, развитие социального проектирования,. и содержатся модели выпускника для каждой ступени образования</w:t>
            </w:r>
            <w:proofErr w:type="gramEnd"/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AB0EB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Цели отражают специфику общеобразовательной программы данного вида, специф</w:t>
            </w:r>
            <w:r w:rsidR="00AB0EB0">
              <w:rPr>
                <w:rFonts w:ascii="Times New Roman" w:hAnsi="Times New Roman" w:cs="Times New Roman"/>
                <w:sz w:val="24"/>
                <w:szCs w:val="24"/>
              </w:rPr>
              <w:t xml:space="preserve">ику ступеней общего </w:t>
            </w:r>
            <w:r w:rsidR="00AB0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997CDB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AB0EB0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Основные общео</w:t>
            </w:r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бразовательные программы содержат цели и задачи для каждой ступени общего образования с учётом спецификации сельской школы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B0EB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П </w:t>
            </w:r>
            <w:proofErr w:type="gram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направлена</w:t>
            </w:r>
            <w:proofErr w:type="gram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на выполнение требований ФГОС общего образования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997CD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Соблюдена преемственность основных </w:t>
            </w:r>
            <w:r w:rsidR="00E43557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программ 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Соблюдена преемственность ООО НОО и ООП ООО, что отражено в целевых установках, моделях выпускника, планируемых результатах и УМК  «Школа России»</w:t>
            </w:r>
          </w:p>
        </w:tc>
      </w:tr>
      <w:tr w:rsidR="002A5CDF" w:rsidRPr="00722DF8" w:rsidTr="002A5CDF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snapToGrid w:val="0"/>
              <w:ind w:left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</w:t>
            </w:r>
            <w:r w:rsidR="00997C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2</w:t>
            </w:r>
            <w:r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). Учебный план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В пояснительной записке: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.1.1.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Отражена современная нормативная база конструирования учебного плана 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При р</w:t>
            </w:r>
            <w:r w:rsidR="00997CDB">
              <w:rPr>
                <w:rFonts w:ascii="Times New Roman" w:hAnsi="Times New Roman" w:cs="Times New Roman"/>
                <w:iCs/>
                <w:sz w:val="24"/>
                <w:szCs w:val="24"/>
              </w:rPr>
              <w:t>азработке учебного плана на 2020-2021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учебный год учтена современная нормативная правовая база в области образования: федеральные законы, указы, постановления Президента РФ, Постановления, распоряжения и поручения Правительства РФ, Департамента образования Вологодской области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6A092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Отражены заявленные цели образовательной программы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Цели ОП отражены в разделах «Общая характеристика О</w:t>
            </w:r>
            <w:r w:rsidR="00E43557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П НОО», «Общая характеристика О</w:t>
            </w:r>
            <w:r w:rsidR="00E43557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П ООО», «Общая характеристика О</w:t>
            </w:r>
            <w:r w:rsidR="00E43557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П СОО».</w:t>
            </w:r>
          </w:p>
          <w:p w:rsidR="002A5CDF" w:rsidRPr="00722DF8" w:rsidRDefault="002A5CDF" w:rsidP="002A5CDF">
            <w:pPr>
              <w:tabs>
                <w:tab w:val="left" w:pos="-39"/>
              </w:tabs>
              <w:suppressAutoHyphens/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*обязательность реализации обязательной части учебного плана в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полном объёме;</w:t>
            </w:r>
          </w:p>
          <w:p w:rsidR="002A5CDF" w:rsidRPr="00722DF8" w:rsidRDefault="002A5CDF" w:rsidP="002A5CDF">
            <w:pPr>
              <w:tabs>
                <w:tab w:val="left" w:pos="-39"/>
              </w:tabs>
              <w:suppressAutoHyphens/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*ориентация на актуальные образоват</w:t>
            </w:r>
            <w:r w:rsidR="00E435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ельные потребности </w:t>
            </w:r>
            <w:proofErr w:type="gramStart"/>
            <w:r w:rsidR="00E43557">
              <w:rPr>
                <w:rFonts w:ascii="Times New Roman" w:hAnsi="Times New Roman" w:cs="Times New Roman"/>
                <w:iCs/>
                <w:sz w:val="24"/>
                <w:szCs w:val="24"/>
              </w:rPr>
              <w:t>обучающихся</w:t>
            </w:r>
            <w:proofErr w:type="gramEnd"/>
            <w:r w:rsidR="00E43557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:rsidR="002A5CDF" w:rsidRPr="00722DF8" w:rsidRDefault="002A5CDF" w:rsidP="002A5CDF">
            <w:pPr>
              <w:tabs>
                <w:tab w:val="left" w:pos="-39"/>
              </w:tabs>
              <w:suppressAutoHyphens/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*соблюдение преемственности в изучении предме</w:t>
            </w:r>
            <w:r w:rsidR="00E43557">
              <w:rPr>
                <w:rFonts w:ascii="Times New Roman" w:hAnsi="Times New Roman" w:cs="Times New Roman"/>
                <w:iCs/>
                <w:sz w:val="24"/>
                <w:szCs w:val="24"/>
              </w:rPr>
              <w:t>тов каждой из образовательных областей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:rsidR="002A5CDF" w:rsidRPr="00722DF8" w:rsidRDefault="002A5CDF" w:rsidP="002A5CDF">
            <w:pPr>
              <w:tabs>
                <w:tab w:val="left" w:pos="-39"/>
              </w:tabs>
              <w:suppressAutoHyphens/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*соблюдение санитарно-эпидемиологических правил и норм.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нормативным требованиям: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pStyle w:val="21"/>
              <w:snapToGrid w:val="0"/>
              <w:ind w:firstLine="0"/>
              <w:jc w:val="left"/>
            </w:pPr>
            <w:r>
              <w:t>2</w:t>
            </w:r>
            <w:r w:rsidR="002A5CDF" w:rsidRPr="00722DF8">
              <w:t>.2.1.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pStyle w:val="21"/>
              <w:snapToGrid w:val="0"/>
              <w:ind w:firstLine="56"/>
            </w:pPr>
            <w:r w:rsidRPr="00722DF8">
              <w:t xml:space="preserve">УП </w:t>
            </w:r>
            <w:proofErr w:type="gramStart"/>
            <w:r w:rsidRPr="00722DF8">
              <w:t>согласован</w:t>
            </w:r>
            <w:proofErr w:type="gramEnd"/>
            <w:r w:rsidRPr="00722DF8">
              <w:t xml:space="preserve"> с учредителем, утвержден директором с указанием реквизитов приказа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997CDB" w:rsidP="00E32340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Учебный план на 2020-2021</w:t>
            </w:r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 рассмотрен на заседании педагогичес</w:t>
            </w:r>
            <w:r w:rsidR="00E435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кого совета (протокол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№ 1  от 30 августа 2020</w:t>
            </w:r>
            <w:r w:rsidR="002A5CDF" w:rsidRPr="00E435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г., утвер</w:t>
            </w:r>
            <w:r w:rsidR="00E43557" w:rsidRPr="00E43557">
              <w:rPr>
                <w:rFonts w:ascii="Times New Roman" w:hAnsi="Times New Roman" w:cs="Times New Roman"/>
                <w:iCs/>
                <w:sz w:val="24"/>
                <w:szCs w:val="24"/>
              </w:rPr>
              <w:t>жден Приказом</w:t>
            </w:r>
            <w:r w:rsidR="004C22D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директора ОО от 30</w:t>
            </w:r>
            <w:r w:rsidR="00E3234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августа 2019</w:t>
            </w:r>
            <w:r w:rsidR="00E43557" w:rsidRPr="00E435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года №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43</w:t>
            </w:r>
            <w:proofErr w:type="gramEnd"/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.2.2.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Сетки учебного плана по структуре (инвариантный, региональный, школьный компоненты, компоненты участников образовательного процесса, внеурочная деятельность) полностью соответствуют 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рекомендованным учебным планом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Се</w:t>
            </w:r>
            <w:r w:rsidR="00997CDB">
              <w:rPr>
                <w:rFonts w:ascii="Times New Roman" w:hAnsi="Times New Roman" w:cs="Times New Roman"/>
                <w:iCs/>
                <w:sz w:val="24"/>
                <w:szCs w:val="24"/>
              </w:rPr>
              <w:t>тка часов учебного плана на 2020-2021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учебный год полностью соответствует по структуре (обязательная часть, часть, формируемая участниками образовательных отношений)</w:t>
            </w:r>
          </w:p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.2.3.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Наличие в УП всех предметов (дисциплин), предусмотренных обязательной частью учебного плана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Имеются в наличии все предметы, предусмотренные обязательной частью учебного плана. 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.2.4.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требования к минимальному количеству часов на каждый предмет в соответствии с учебным планом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Соблюдаются требования к минимальному количеству часов на каждый предмет.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.2.5.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997CD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Соответствие количества часов на изучение предметов, отраженное в классном журнале, расписании, количеству часов в УП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997CDB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Количест</w:t>
            </w:r>
            <w:r w:rsidR="00997CDB">
              <w:rPr>
                <w:rFonts w:ascii="Times New Roman" w:hAnsi="Times New Roman" w:cs="Times New Roman"/>
                <w:iCs/>
                <w:sz w:val="24"/>
                <w:szCs w:val="24"/>
              </w:rPr>
              <w:t>во часов на изучение предметов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отраженное в классном журнале, расписании, соответствует количеству часов в УП 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pStyle w:val="21"/>
              <w:snapToGrid w:val="0"/>
              <w:ind w:firstLine="0"/>
              <w:jc w:val="left"/>
            </w:pPr>
            <w:r>
              <w:t>2</w:t>
            </w:r>
            <w:r w:rsidR="002A5CDF" w:rsidRPr="00722DF8">
              <w:t>.2.6.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997CDB">
            <w:pPr>
              <w:pStyle w:val="21"/>
              <w:snapToGrid w:val="0"/>
              <w:ind w:firstLine="56"/>
            </w:pPr>
            <w:r w:rsidRPr="00722DF8">
              <w:t>Соответст</w:t>
            </w:r>
            <w:r w:rsidR="00997CDB">
              <w:t xml:space="preserve">вие названия учебных предметов, </w:t>
            </w:r>
            <w:r w:rsidRPr="00722DF8">
              <w:t xml:space="preserve">в классном журнале, </w:t>
            </w:r>
            <w:r w:rsidRPr="00722DF8">
              <w:lastRenderedPageBreak/>
              <w:t>расписании учебному плану.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997CDB">
            <w:pPr>
              <w:pStyle w:val="21"/>
              <w:tabs>
                <w:tab w:val="left" w:pos="3060"/>
              </w:tabs>
              <w:snapToGrid w:val="0"/>
              <w:ind w:firstLine="56"/>
              <w:rPr>
                <w:iCs/>
              </w:rPr>
            </w:pPr>
            <w:r w:rsidRPr="00722DF8">
              <w:rPr>
                <w:iCs/>
              </w:rPr>
              <w:t xml:space="preserve">Названия учебных предметов, в классном журнале, расписании соответствуют учебному плану 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Содержательное наполнение учебного плана соответствует требованиям нормативных документов: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Содержательное наполнение учебного плана соответствует требованиям нормативных документов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.3.1.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Все программы УП соответствуют (не выходят за рамки) программам, </w:t>
            </w:r>
            <w:proofErr w:type="gram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содержащихся</w:t>
            </w:r>
            <w:proofErr w:type="gram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в действующей лицензии ОУ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Реализуемые программы соответствуют </w:t>
            </w:r>
            <w:proofErr w:type="gram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указанным</w:t>
            </w:r>
            <w:proofErr w:type="gramEnd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приложениях к лицензии </w:t>
            </w:r>
            <w:r w:rsidR="00997CDB">
              <w:rPr>
                <w:rFonts w:ascii="Times New Roman" w:hAnsi="Times New Roman" w:cs="Times New Roman"/>
                <w:sz w:val="24"/>
                <w:szCs w:val="24"/>
              </w:rPr>
              <w:t>серия  0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5 Л01    № 000</w:t>
            </w:r>
            <w:r w:rsidR="00997CDB">
              <w:rPr>
                <w:rFonts w:ascii="Times New Roman" w:hAnsi="Times New Roman" w:cs="Times New Roman"/>
                <w:sz w:val="24"/>
                <w:szCs w:val="24"/>
              </w:rPr>
              <w:t xml:space="preserve">3938 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№ </w:t>
            </w:r>
            <w:r w:rsidR="00997CDB">
              <w:rPr>
                <w:rFonts w:ascii="Times New Roman" w:hAnsi="Times New Roman" w:cs="Times New Roman"/>
                <w:sz w:val="24"/>
                <w:szCs w:val="24"/>
              </w:rPr>
              <w:t>9526 дата выдачи 13 февраля  2020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года срок действия  - бессрочная</w:t>
            </w:r>
          </w:p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.3.2.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Соблюдена преемственность в распределении часов по классам и ступеням обучения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учебном плане соблюдена преемственность в изучении предметов и курсов, в количестве часов по классам и ступеням обучения </w:t>
            </w:r>
          </w:p>
        </w:tc>
      </w:tr>
      <w:tr w:rsidR="002A5CDF" w:rsidRPr="00722DF8" w:rsidTr="002A5CDF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3</w:t>
            </w:r>
            <w:r w:rsidR="002A5CDF"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). Рабочие программы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Перечень учебных программ отражает: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pStyle w:val="ad"/>
              <w:snapToGrid w:val="0"/>
            </w:pPr>
            <w:r>
              <w:t>3</w:t>
            </w:r>
            <w:r w:rsidR="002A5CDF" w:rsidRPr="00722DF8">
              <w:t>.1.1.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названия используемых программ наименованию учебных 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предметов (дисциплин) УП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997CDB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Название рабочих программ соответствует наименованию учебных предметов. Перечень рабочих программ рекомендован педагогич</w:t>
            </w:r>
            <w:r w:rsidR="00E43557">
              <w:rPr>
                <w:rFonts w:ascii="Times New Roman" w:hAnsi="Times New Roman" w:cs="Times New Roman"/>
                <w:iCs/>
                <w:sz w:val="24"/>
                <w:szCs w:val="24"/>
              </w:rPr>
              <w:t>еским советом</w:t>
            </w:r>
            <w:r w:rsidR="00D94E9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(протокол №1 от 30 августа 2021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г.) и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утвержден п</w:t>
            </w:r>
            <w:r w:rsidR="00E435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риказом директора (приказ № </w:t>
            </w:r>
            <w:r w:rsidR="00D94E99">
              <w:rPr>
                <w:rFonts w:ascii="Times New Roman" w:hAnsi="Times New Roman" w:cs="Times New Roman"/>
                <w:iCs/>
                <w:sz w:val="24"/>
                <w:szCs w:val="24"/>
              </w:rPr>
              <w:t>46</w:t>
            </w:r>
            <w:r w:rsidR="00E435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от </w:t>
            </w:r>
            <w:r w:rsidR="00D94E99">
              <w:rPr>
                <w:rFonts w:ascii="Times New Roman" w:hAnsi="Times New Roman" w:cs="Times New Roman"/>
                <w:iCs/>
                <w:sz w:val="24"/>
                <w:szCs w:val="24"/>
              </w:rPr>
              <w:t>30.08.2021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г.)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.1.2.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Соответствие у</w:t>
            </w:r>
            <w:r w:rsidR="008D2BBC">
              <w:rPr>
                <w:rFonts w:ascii="Times New Roman" w:hAnsi="Times New Roman" w:cs="Times New Roman"/>
                <w:sz w:val="24"/>
                <w:szCs w:val="24"/>
              </w:rPr>
              <w:t xml:space="preserve">ровня учебных программ УМК виду 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ОП, </w:t>
            </w:r>
            <w:proofErr w:type="spell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пролицензированным</w:t>
            </w:r>
            <w:proofErr w:type="spell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ОП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Уровень учебных программ соответствует  </w:t>
            </w:r>
            <w:proofErr w:type="spell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пролицензированным</w:t>
            </w:r>
            <w:proofErr w:type="spellEnd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ОП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.1.3.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Соблюдается преемственность в изучении всех учебных предметов по вертикали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Соблюдается преемственность в изучении всех учебных предметов по вертикали по ступеням образования 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Используемые учебные программы отражают специфику реализуемой О</w:t>
            </w:r>
            <w:r w:rsidR="00E435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Да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.2.1.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Все учебные программы по уровню (базовые, элективных курсов) и по количеству часов соответствуют уровням реализуемых ОП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4C22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Реализуются базовые и программы элективных курсов в соответствии с учебным планом, учебные программы соответствуют уровню изуче</w:t>
            </w:r>
            <w:r w:rsidR="004C22DF">
              <w:rPr>
                <w:rFonts w:ascii="Times New Roman" w:hAnsi="Times New Roman" w:cs="Times New Roman"/>
                <w:iCs/>
                <w:sz w:val="24"/>
                <w:szCs w:val="24"/>
              </w:rPr>
              <w:t>ния. (Учебный план, приказ №56</w:t>
            </w:r>
            <w:r w:rsidR="00E435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от </w:t>
            </w:r>
            <w:r w:rsidR="004C22DF">
              <w:rPr>
                <w:rFonts w:ascii="Times New Roman" w:hAnsi="Times New Roman" w:cs="Times New Roman"/>
                <w:iCs/>
                <w:sz w:val="24"/>
                <w:szCs w:val="24"/>
              </w:rPr>
              <w:t>30.08.2019</w:t>
            </w:r>
            <w:r w:rsidR="00E435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года)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.2.2.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E4355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Все учебные программы, 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реализуемые в ОУ, соответствуют примерным образовательным программам, имеют грифы согласования </w:t>
            </w:r>
            <w:proofErr w:type="spell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6E2B71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Рабочие программы по учебным предметам разработаны на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основе федеральных примерных программ, авторских программ, имеющих гриф </w:t>
            </w:r>
            <w:proofErr w:type="spell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Минобрнауки</w:t>
            </w:r>
            <w:proofErr w:type="spellEnd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РФ. 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pStyle w:val="21"/>
              <w:snapToGrid w:val="0"/>
              <w:ind w:firstLine="0"/>
              <w:jc w:val="left"/>
            </w:pPr>
            <w:r>
              <w:lastRenderedPageBreak/>
              <w:t>3</w:t>
            </w:r>
            <w:r w:rsidR="002A5CDF" w:rsidRPr="00722DF8">
              <w:t>.2.3.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pStyle w:val="21"/>
              <w:snapToGrid w:val="0"/>
              <w:ind w:firstLine="0"/>
            </w:pPr>
            <w:r w:rsidRPr="00722DF8">
              <w:t>Соответствие используемых в образовательном процессе учебников федеральному перечню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Учебники, используемые в образовательном процессе, соответствуют федеральному перечню  уче</w:t>
            </w:r>
            <w:r w:rsidR="00D94E99">
              <w:rPr>
                <w:rFonts w:ascii="Times New Roman" w:hAnsi="Times New Roman" w:cs="Times New Roman"/>
                <w:iCs/>
                <w:sz w:val="24"/>
                <w:szCs w:val="24"/>
              </w:rPr>
              <w:t>бников и учебных пособий на 2021-2022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учебный год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pStyle w:val="ae"/>
              <w:snapToGrid w:val="0"/>
              <w:rPr>
                <w:b w:val="0"/>
              </w:rPr>
            </w:pPr>
            <w:r>
              <w:rPr>
                <w:b w:val="0"/>
              </w:rPr>
              <w:t>3</w:t>
            </w:r>
            <w:r w:rsidR="002A5CDF" w:rsidRPr="00722DF8">
              <w:rPr>
                <w:b w:val="0"/>
              </w:rPr>
              <w:t>.3.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pStyle w:val="ae"/>
              <w:snapToGrid w:val="0"/>
              <w:rPr>
                <w:b w:val="0"/>
              </w:rPr>
            </w:pPr>
            <w:r w:rsidRPr="00722DF8">
              <w:rPr>
                <w:b w:val="0"/>
              </w:rPr>
              <w:t xml:space="preserve">Обеспеченность учебных программ </w:t>
            </w:r>
            <w:proofErr w:type="gramStart"/>
            <w:r w:rsidRPr="00722DF8">
              <w:rPr>
                <w:b w:val="0"/>
              </w:rPr>
              <w:t>необходимым</w:t>
            </w:r>
            <w:proofErr w:type="gramEnd"/>
            <w:r w:rsidRPr="00722DF8">
              <w:rPr>
                <w:b w:val="0"/>
              </w:rPr>
              <w:t xml:space="preserve"> УМК: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8D2BBC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pStyle w:val="ae"/>
              <w:snapToGrid w:val="0"/>
              <w:rPr>
                <w:b w:val="0"/>
              </w:rPr>
            </w:pPr>
            <w:r>
              <w:rPr>
                <w:b w:val="0"/>
              </w:rPr>
              <w:t>3</w:t>
            </w:r>
            <w:r w:rsidR="002A5CDF" w:rsidRPr="00722DF8">
              <w:rPr>
                <w:b w:val="0"/>
              </w:rPr>
              <w:t>.3.1.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pStyle w:val="ae"/>
              <w:snapToGrid w:val="0"/>
              <w:jc w:val="both"/>
              <w:rPr>
                <w:b w:val="0"/>
              </w:rPr>
            </w:pPr>
            <w:r w:rsidRPr="00722DF8">
              <w:rPr>
                <w:b w:val="0"/>
              </w:rPr>
              <w:t>Соответствие учебных пособий реализуемым учебным программам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Используемые учебные пособия соответствуют реализуемым учебным программам.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pStyle w:val="31"/>
              <w:snapToGrid w:val="0"/>
              <w:ind w:left="0"/>
              <w:rPr>
                <w:b w:val="0"/>
              </w:rPr>
            </w:pPr>
            <w:r>
              <w:rPr>
                <w:b w:val="0"/>
              </w:rPr>
              <w:t>3</w:t>
            </w:r>
            <w:r w:rsidR="006E2B71">
              <w:rPr>
                <w:b w:val="0"/>
              </w:rPr>
              <w:t>.3.2</w:t>
            </w:r>
            <w:r w:rsidR="002A5CDF" w:rsidRPr="00722DF8">
              <w:rPr>
                <w:b w:val="0"/>
              </w:rPr>
              <w:t>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pStyle w:val="31"/>
              <w:snapToGrid w:val="0"/>
              <w:ind w:left="0"/>
              <w:rPr>
                <w:b w:val="0"/>
              </w:rPr>
            </w:pPr>
            <w:r w:rsidRPr="00722DF8">
              <w:rPr>
                <w:b w:val="0"/>
              </w:rPr>
              <w:t xml:space="preserve">Наличие </w:t>
            </w:r>
            <w:proofErr w:type="spellStart"/>
            <w:r w:rsidRPr="00722DF8">
              <w:rPr>
                <w:b w:val="0"/>
              </w:rPr>
              <w:t>разноуровневых</w:t>
            </w:r>
            <w:proofErr w:type="spellEnd"/>
            <w:r w:rsidRPr="00722DF8">
              <w:rPr>
                <w:b w:val="0"/>
              </w:rPr>
              <w:t xml:space="preserve"> дидактических материалов, позволяющих дифференцировать и индивидуализировать образовательный процесс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Разноуровневые</w:t>
            </w:r>
            <w:proofErr w:type="spellEnd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дидактические материалы имеются в наличии у педагогов школы, хранятся на жёстких дисках компьютеров учителей, в учебных кабинетах в цифровом и печатном виде</w:t>
            </w:r>
          </w:p>
        </w:tc>
      </w:tr>
      <w:tr w:rsidR="002A5CDF" w:rsidRPr="00722DF8" w:rsidTr="002A5CDF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  <w:r w:rsidR="002A5CDF"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). Организационно-педагогические условия реализации О</w:t>
            </w:r>
            <w:r w:rsidR="00E43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2A5CDF"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Перечень образовательных технологий: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.1.1.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В ОУ используются инновационные педагогические технологии, соответствующие виду ОУ, профилю реализуемых программ, возрасту обучающихся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</w:t>
            </w:r>
            <w:r w:rsidR="008F313D">
              <w:rPr>
                <w:rStyle w:val="FontStyle41"/>
                <w:sz w:val="24"/>
                <w:szCs w:val="24"/>
              </w:rPr>
              <w:t>ГКОУ РД «</w:t>
            </w:r>
            <w:proofErr w:type="spellStart"/>
            <w:r w:rsidR="008F313D">
              <w:rPr>
                <w:rStyle w:val="FontStyle41"/>
                <w:sz w:val="24"/>
                <w:szCs w:val="24"/>
              </w:rPr>
              <w:t>Акаринская</w:t>
            </w:r>
            <w:proofErr w:type="spellEnd"/>
            <w:r w:rsidR="008F313D">
              <w:rPr>
                <w:rStyle w:val="FontStyle41"/>
                <w:sz w:val="24"/>
                <w:szCs w:val="24"/>
              </w:rPr>
              <w:t xml:space="preserve"> ООШ </w:t>
            </w:r>
            <w:proofErr w:type="spellStart"/>
            <w:r w:rsidR="008F313D">
              <w:rPr>
                <w:rStyle w:val="FontStyle41"/>
                <w:sz w:val="24"/>
                <w:szCs w:val="24"/>
              </w:rPr>
              <w:t>Хузахского</w:t>
            </w:r>
            <w:proofErr w:type="spellEnd"/>
            <w:r w:rsidR="008F313D">
              <w:rPr>
                <w:rStyle w:val="FontStyle41"/>
                <w:sz w:val="24"/>
                <w:szCs w:val="24"/>
              </w:rPr>
              <w:t xml:space="preserve"> района»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в рамках системно-</w:t>
            </w:r>
            <w:proofErr w:type="spell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деятельностного</w:t>
            </w:r>
            <w:proofErr w:type="spellEnd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подхода реализуются инновационные педагогические технологии: информационно-коммуникационные технологии, проектные технологии, технология уровневой дифференциации, игровые технологии, критического мышления, проблемно-диалогическая, технология поискового чтения, технология оценивания учебных успехов и др. 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.1.2.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Наличие в ОУ методических (профессиональных), общественных органов, участвующих в работе по совершенствованию образовательного процесса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</w:t>
            </w:r>
            <w:r w:rsidR="008F313D">
              <w:rPr>
                <w:rStyle w:val="FontStyle41"/>
                <w:sz w:val="24"/>
                <w:szCs w:val="24"/>
              </w:rPr>
              <w:t>ГКОУ РД «</w:t>
            </w:r>
            <w:proofErr w:type="spellStart"/>
            <w:r w:rsidR="008F313D">
              <w:rPr>
                <w:rStyle w:val="FontStyle41"/>
                <w:sz w:val="24"/>
                <w:szCs w:val="24"/>
              </w:rPr>
              <w:t>Акаринская</w:t>
            </w:r>
            <w:proofErr w:type="spellEnd"/>
            <w:r w:rsidR="008F313D">
              <w:rPr>
                <w:rStyle w:val="FontStyle41"/>
                <w:sz w:val="24"/>
                <w:szCs w:val="24"/>
              </w:rPr>
              <w:t xml:space="preserve"> ООШ </w:t>
            </w:r>
            <w:proofErr w:type="spellStart"/>
            <w:r w:rsidR="008F313D">
              <w:rPr>
                <w:rStyle w:val="FontStyle41"/>
                <w:sz w:val="24"/>
                <w:szCs w:val="24"/>
              </w:rPr>
              <w:t>Хузахского</w:t>
            </w:r>
            <w:proofErr w:type="spellEnd"/>
            <w:r w:rsidR="008F313D">
              <w:rPr>
                <w:rStyle w:val="FontStyle41"/>
                <w:sz w:val="24"/>
                <w:szCs w:val="24"/>
              </w:rPr>
              <w:t xml:space="preserve"> района»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работает методический со</w:t>
            </w:r>
            <w:r w:rsidR="00D94E99">
              <w:rPr>
                <w:rFonts w:ascii="Times New Roman" w:hAnsi="Times New Roman" w:cs="Times New Roman"/>
                <w:iCs/>
                <w:sz w:val="24"/>
                <w:szCs w:val="24"/>
              </w:rPr>
              <w:t>вет, МО классных руководителей. МО гуманитарного цикла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6A092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666C4">
              <w:rPr>
                <w:rFonts w:ascii="Times New Roman" w:hAnsi="Times New Roman" w:cs="Times New Roman"/>
                <w:sz w:val="24"/>
                <w:szCs w:val="24"/>
              </w:rPr>
              <w:t>.1.3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spell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условий: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D94E99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pStyle w:val="21"/>
              <w:snapToGrid w:val="0"/>
              <w:ind w:hanging="21"/>
              <w:jc w:val="left"/>
            </w:pPr>
            <w:r>
              <w:t>4</w:t>
            </w:r>
            <w:r w:rsidR="002A5CDF" w:rsidRPr="00722DF8">
              <w:t>.2.1.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pStyle w:val="21"/>
              <w:snapToGrid w:val="0"/>
              <w:ind w:firstLine="0"/>
            </w:pPr>
            <w:r w:rsidRPr="00722DF8">
              <w:t xml:space="preserve">Соблюдение объема </w:t>
            </w:r>
            <w:r w:rsidRPr="00722DF8">
              <w:lastRenderedPageBreak/>
              <w:t xml:space="preserve">максимально допустимой учебной нагрузки </w:t>
            </w:r>
            <w:proofErr w:type="gramStart"/>
            <w:r w:rsidRPr="00722DF8">
              <w:t>обучающихся</w:t>
            </w:r>
            <w:proofErr w:type="gramEnd"/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4C22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Соблюдался</w:t>
            </w:r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объем максимально допустимой учебной нагрузки в </w:t>
            </w:r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соответствии с СанПиН  2.4.2.28-21-10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в данное время СанПиН 2.4.3648-20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.2.2.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режиму обучения учащихся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8F313D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8D2BB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ежим обучения </w:t>
            </w:r>
            <w:proofErr w:type="gramStart"/>
            <w:r w:rsidR="008D2BBC">
              <w:rPr>
                <w:rFonts w:ascii="Times New Roman" w:hAnsi="Times New Roman" w:cs="Times New Roman"/>
                <w:iCs/>
                <w:sz w:val="24"/>
                <w:szCs w:val="24"/>
              </w:rPr>
              <w:t>обучающихся</w:t>
            </w:r>
            <w:proofErr w:type="gramEnd"/>
            <w:r w:rsidR="008D2BB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2011-2022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учебном году был согласован с </w:t>
            </w:r>
            <w:r w:rsidR="008F313D">
              <w:rPr>
                <w:rFonts w:ascii="Times New Roman" w:hAnsi="Times New Roman" w:cs="Times New Roman"/>
                <w:iCs/>
                <w:sz w:val="24"/>
                <w:szCs w:val="24"/>
              </w:rPr>
              <w:t>ГКУ РД «ЦОДОУ ЗОЖ»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Деятельность службы психолого-педагогического сопровождения: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8F313D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8F313D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.3.1.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психолого-медико-педагогического консилиума, утвержденного приказом по УО (реквизиты приказа) 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8F313D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2A5CDF" w:rsidRPr="00722DF8" w:rsidTr="002A5CDF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2A5CDF"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). Формы аттестации и учета достижений обучающихся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Определены формы учета достижений обучающихся ОУ: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.1.1.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В учебной деятельности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 о проведении  </w:t>
            </w:r>
            <w:r w:rsidRPr="00722D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промежуточной аттестации учащихся и осуществлении текущего контроля их успеваемости /утверждено Приказом директора по ОО  </w:t>
            </w:r>
            <w:r w:rsidR="008D2B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 30 августа 2021</w:t>
            </w:r>
            <w:r w:rsidR="004C22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года №</w:t>
            </w:r>
            <w:r w:rsidR="008D2B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46</w:t>
            </w:r>
          </w:p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.1.2.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Во внеклассной деятельности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Портфолио учащегося, утверждено приказом директора школы  от </w:t>
            </w:r>
            <w:r w:rsidR="002E624D">
              <w:rPr>
                <w:rFonts w:ascii="Times New Roman" w:hAnsi="Times New Roman" w:cs="Times New Roman"/>
                <w:sz w:val="24"/>
                <w:szCs w:val="24"/>
              </w:rPr>
              <w:t>30 августа 2022 года №46</w:t>
            </w:r>
          </w:p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.1.3.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Достижения учащихся фиксируются (Портфолио учеников, мониторинг качества образования и др.)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Достижения обучающихся в учебной деятельности в форме отметок фиксируются в классных журналах, дневниках обучающихся, личных делах школьников, протоколах мониторинговых работ, электронных журналах и дневниках. Копии сертификатов, грамот, дипломов и т.д. вкладываются в Портфолио учащихся.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2294E" w:rsidP="00C2294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промежуточной аттестации </w:t>
            </w:r>
            <w:proofErr w:type="gram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2294E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.2.2.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</w:t>
            </w:r>
            <w:proofErr w:type="spell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мониторинге качества образования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4C22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Положение о мониторинге образовательного процесса (приказ № </w:t>
            </w:r>
            <w:r w:rsidR="008D2BBC">
              <w:rPr>
                <w:rFonts w:ascii="Times New Roman" w:hAnsi="Times New Roman" w:cs="Times New Roman"/>
                <w:iCs/>
                <w:sz w:val="24"/>
                <w:szCs w:val="24"/>
              </w:rPr>
              <w:t>43</w:t>
            </w:r>
            <w:r w:rsidR="006A092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от 31.08.2020</w:t>
            </w:r>
            <w:r w:rsidR="004C22D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года)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2294E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proofErr w:type="spell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 качества 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образования: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2294E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.3.1.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Начальной школы 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4C22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качество знаний — 46</w:t>
            </w:r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%, успеваемость — 100% 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2294E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.3.2.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школы 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C2294E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качество знаний — 33</w:t>
            </w:r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%, успеваемость — 100%</w:t>
            </w:r>
          </w:p>
        </w:tc>
      </w:tr>
      <w:tr w:rsidR="002A5CDF" w:rsidRPr="00722DF8" w:rsidTr="0011690C">
        <w:trPr>
          <w:trHeight w:val="3399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2294E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A0926">
              <w:rPr>
                <w:rFonts w:ascii="Times New Roman" w:hAnsi="Times New Roman" w:cs="Times New Roman"/>
                <w:sz w:val="24"/>
                <w:szCs w:val="24"/>
              </w:rPr>
              <w:t>.3.3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обучающихся, победителей и призеров олимпиад и конкурсов различных уровней (всего отдельно по уровням и образовательным областям) </w:t>
            </w:r>
          </w:p>
          <w:p w:rsidR="002A5CDF" w:rsidRPr="00722DF8" w:rsidRDefault="002A5CDF" w:rsidP="002A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*всероссийская олимпиада школьников </w:t>
            </w:r>
            <w:proofErr w:type="gram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униципальный этап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6A0926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5CDF" w:rsidRPr="0011690C" w:rsidRDefault="00D85DEC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1690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Всероссийская олимпиада школьников</w:t>
            </w:r>
            <w:r w:rsidR="006A092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-</w:t>
            </w:r>
            <w:r w:rsidR="008D2BB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14</w:t>
            </w:r>
            <w:r w:rsidR="004C22D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11690C" w:rsidRPr="0011690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участник муни</w:t>
            </w:r>
            <w:r w:rsidR="004C22D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ц</w:t>
            </w:r>
            <w:r w:rsidR="0011690C" w:rsidRPr="0011690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ипального этапа олимпиады, </w:t>
            </w:r>
            <w:r w:rsidR="006A092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  <w:r w:rsidR="004C22D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призера</w:t>
            </w:r>
          </w:p>
          <w:p w:rsidR="002A5CDF" w:rsidRPr="0011690C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1690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Школьн</w:t>
            </w:r>
            <w:r w:rsidR="009C7F3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ые конкурсы –</w:t>
            </w:r>
            <w:r w:rsidR="008D2BB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13</w:t>
            </w:r>
            <w:r w:rsidR="004C22D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участника</w:t>
            </w:r>
            <w:r w:rsidR="009C7F3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:rsidR="006A0926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1690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Муниципальный этап: участники: </w:t>
            </w:r>
            <w:r w:rsidR="008D2BB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1  </w:t>
            </w:r>
            <w:r w:rsidR="009C7F3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человек, из них: </w:t>
            </w:r>
          </w:p>
          <w:p w:rsidR="002A5CDF" w:rsidRPr="0011690C" w:rsidRDefault="009C7F33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победители </w:t>
            </w:r>
            <w:r w:rsidR="006A092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–0, призеры – 0</w:t>
            </w:r>
            <w:r w:rsidR="004C22D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человек</w:t>
            </w:r>
          </w:p>
          <w:p w:rsidR="004C22DF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1690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Региональный этап: </w:t>
            </w:r>
            <w:r w:rsidR="006A092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0</w:t>
            </w:r>
            <w:r w:rsidR="004C22D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человек</w:t>
            </w:r>
          </w:p>
          <w:p w:rsidR="002A5CDF" w:rsidRPr="00722DF8" w:rsidRDefault="002A5CDF" w:rsidP="004C22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2294E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Результаты достижений обучающихся во внеурочной деятельности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2294E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pStyle w:val="a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2294E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выполнения тестовых контрольных работ, проведённых в 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аккредитации ОУ (с указанием предмета и класса)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 проводились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2294E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.7.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государственной  итоговой аттестации </w:t>
            </w:r>
            <w:proofErr w:type="gram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ОУ: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2294E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.7.1.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итоговая аттестация в ОУ проводится в соответствии с действующими нормативными документами 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C2294E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Государственная итоговая аттестация организуется на основании Порядка проведения ГИА по образовательным программам основного общего образования, других нормативных документов (приказов, постановлений, положений, инструкций) </w:t>
            </w:r>
            <w:proofErr w:type="spell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Минобрнауки</w:t>
            </w:r>
            <w:proofErr w:type="spellEnd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РФ, </w:t>
            </w:r>
            <w:proofErr w:type="spell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Рособрнадзора</w:t>
            </w:r>
            <w:proofErr w:type="spellEnd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РФ, </w:t>
            </w:r>
            <w:r w:rsidR="00C229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Министерства образования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294E">
              <w:rPr>
                <w:rFonts w:ascii="Times New Roman" w:hAnsi="Times New Roman" w:cs="Times New Roman"/>
                <w:iCs/>
                <w:sz w:val="24"/>
                <w:szCs w:val="24"/>
              </w:rPr>
              <w:t>и науки РД и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294E">
              <w:rPr>
                <w:rFonts w:ascii="Times New Roman" w:hAnsi="Times New Roman" w:cs="Times New Roman"/>
                <w:iCs/>
                <w:sz w:val="24"/>
                <w:szCs w:val="24"/>
              </w:rPr>
              <w:t>ГКУ «ЦОДОУ ЗОЖ»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2294E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.7.2.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2294E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ОГЭ по математике в 9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C2294E" w:rsidP="004C22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Средний балл О</w:t>
            </w:r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ГЭ по м</w:t>
            </w:r>
            <w:r w:rsidR="00550E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атематике профильного уровня – </w:t>
            </w:r>
            <w:r w:rsidR="0049055E">
              <w:rPr>
                <w:rFonts w:ascii="Times New Roman" w:hAnsi="Times New Roman" w:cs="Times New Roman"/>
                <w:iCs/>
                <w:sz w:val="24"/>
                <w:szCs w:val="24"/>
              </w:rPr>
              <w:t>3,5</w:t>
            </w:r>
            <w:r w:rsidR="00550E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б., 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2294E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.7.3.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2294E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ОГЭ по русскому языку в 9 классе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4C22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Средний</w:t>
            </w:r>
            <w:r w:rsidR="00550E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балл ЕГЭ по русскому языку </w:t>
            </w:r>
            <w:r w:rsidR="0049055E">
              <w:rPr>
                <w:rFonts w:ascii="Times New Roman" w:hAnsi="Times New Roman" w:cs="Times New Roman"/>
                <w:iCs/>
                <w:sz w:val="24"/>
                <w:szCs w:val="24"/>
              </w:rPr>
              <w:t>– 3,5</w:t>
            </w:r>
          </w:p>
        </w:tc>
      </w:tr>
      <w:tr w:rsidR="002A5CDF" w:rsidRPr="00722DF8" w:rsidTr="002A5CDF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C2294E" w:rsidP="002A5CDF">
            <w:pPr>
              <w:pStyle w:val="af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="002A5CDF" w:rsidRPr="00722DF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). Результаты освоения ООП НОО </w:t>
            </w:r>
            <w:proofErr w:type="gramStart"/>
            <w:r w:rsidR="002A5CDF" w:rsidRPr="00722DF8">
              <w:rPr>
                <w:rFonts w:ascii="Times New Roman" w:hAnsi="Times New Roman"/>
                <w:b/>
                <w:bCs/>
                <w:sz w:val="24"/>
                <w:szCs w:val="24"/>
              </w:rPr>
              <w:t>и ООО</w:t>
            </w:r>
            <w:proofErr w:type="gramEnd"/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2294E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</w:t>
            </w:r>
            <w:proofErr w:type="gram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уровня подготовки, 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соответствующего требованиям обязательного минимума содержания образования (ФГОС)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pStyle w:val="21"/>
              <w:snapToGrid w:val="0"/>
              <w:jc w:val="center"/>
              <w:rPr>
                <w:i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pStyle w:val="21"/>
              <w:snapToGrid w:val="0"/>
              <w:jc w:val="center"/>
              <w:rPr>
                <w:i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pStyle w:val="21"/>
              <w:snapToGrid w:val="0"/>
              <w:jc w:val="center"/>
              <w:rPr>
                <w:i/>
              </w:rPr>
            </w:pPr>
            <w:r w:rsidRPr="00722DF8">
              <w:rPr>
                <w:i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81" w:rsidRDefault="00C2294E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Осенью</w:t>
            </w:r>
            <w:r w:rsidR="004905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2022</w:t>
            </w:r>
            <w:r w:rsidR="00546E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года ВПР проводились по программам предыдущего года:</w:t>
            </w:r>
          </w:p>
          <w:p w:rsidR="002A5CDF" w:rsidRPr="00722DF8" w:rsidRDefault="00546E81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в 5 </w:t>
            </w:r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классе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русскому языку, математике, окружающему миру.</w:t>
            </w:r>
          </w:p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Результаты: </w:t>
            </w:r>
          </w:p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A5CDF" w:rsidRPr="00722DF8" w:rsidRDefault="0049055E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Все у</w:t>
            </w:r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чащиеся 5</w:t>
            </w:r>
            <w:r w:rsidR="009C7F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-7  классов</w:t>
            </w:r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принимали участие во Вс</w:t>
            </w:r>
            <w:r w:rsidR="009C7F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ероссийских проверочных работах. </w:t>
            </w:r>
          </w:p>
          <w:p w:rsidR="002A5CDF" w:rsidRPr="00722DF8" w:rsidRDefault="002A5CDF" w:rsidP="00CF7223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2294E" w:rsidP="002A5CDF">
            <w:pPr>
              <w:snapToGrid w:val="0"/>
              <w:ind w:hanging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ind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Представлена диагностика высоких личностных достижений обучающихся 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pStyle w:val="21"/>
              <w:snapToGrid w:val="0"/>
              <w:jc w:val="center"/>
              <w:rPr>
                <w:i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pStyle w:val="21"/>
              <w:snapToGrid w:val="0"/>
              <w:jc w:val="center"/>
              <w:rPr>
                <w:i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pStyle w:val="21"/>
              <w:snapToGrid w:val="0"/>
              <w:jc w:val="center"/>
              <w:rPr>
                <w:i/>
              </w:rPr>
            </w:pPr>
            <w:r w:rsidRPr="00722DF8">
              <w:rPr>
                <w:i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546E81" w:rsidRDefault="00546E81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6E81">
              <w:rPr>
                <w:rFonts w:ascii="Times New Roman" w:hAnsi="Times New Roman" w:cs="Times New Roman"/>
                <w:iCs/>
                <w:sz w:val="24"/>
                <w:szCs w:val="24"/>
              </w:rPr>
              <w:t>нет</w:t>
            </w:r>
          </w:p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2294E" w:rsidP="002A5CDF">
            <w:pPr>
              <w:snapToGrid w:val="0"/>
              <w:ind w:hanging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ind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В ОУ есть </w:t>
            </w:r>
            <w:proofErr w:type="gram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обучающи</w:t>
            </w:r>
            <w:r w:rsidR="00C2294E">
              <w:rPr>
                <w:rFonts w:ascii="Times New Roman" w:hAnsi="Times New Roman" w:cs="Times New Roman"/>
                <w:sz w:val="24"/>
                <w:szCs w:val="24"/>
              </w:rPr>
              <w:t>еся</w:t>
            </w:r>
            <w:proofErr w:type="gramEnd"/>
            <w:r w:rsidR="00C2294E">
              <w:rPr>
                <w:rFonts w:ascii="Times New Roman" w:hAnsi="Times New Roman" w:cs="Times New Roman"/>
                <w:sz w:val="24"/>
                <w:szCs w:val="24"/>
              </w:rPr>
              <w:t xml:space="preserve">, получившие по результатам </w:t>
            </w:r>
            <w:r w:rsidR="00CF72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ГЭ 100 баллов 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pStyle w:val="21"/>
              <w:snapToGrid w:val="0"/>
              <w:jc w:val="center"/>
              <w:rPr>
                <w:i/>
              </w:rPr>
            </w:pPr>
            <w:r w:rsidRPr="00722DF8">
              <w:rPr>
                <w:i/>
              </w:rPr>
              <w:t>0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pStyle w:val="21"/>
              <w:snapToGrid w:val="0"/>
              <w:jc w:val="center"/>
              <w:rPr>
                <w:i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pStyle w:val="21"/>
              <w:snapToGrid w:val="0"/>
              <w:jc w:val="center"/>
              <w:rPr>
                <w:i/>
                <w:color w:val="0070C0"/>
              </w:rPr>
            </w:pP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2A5CDF" w:rsidRPr="00722DF8" w:rsidTr="002A5CDF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CF7223" w:rsidP="002A5CDF">
            <w:pPr>
              <w:pStyle w:val="af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7</w:t>
            </w:r>
            <w:r w:rsidR="002A5CDF" w:rsidRPr="00722DF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). Общие показатели оценки ООП НОО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F7223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Состав показателей: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pStyle w:val="21"/>
              <w:snapToGrid w:val="0"/>
              <w:jc w:val="center"/>
              <w:rPr>
                <w:i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pStyle w:val="21"/>
              <w:snapToGrid w:val="0"/>
              <w:jc w:val="center"/>
              <w:rPr>
                <w:i/>
              </w:rPr>
            </w:pP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F7223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.1.1.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Полнота структуры ОП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1051F9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Основные общео</w:t>
            </w:r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бразовательные программы ОУ в соответствии с ФГОС НОО и ФГОС ООО содержит следующие разделы в своей структуре:</w:t>
            </w:r>
          </w:p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 Пояснительная записка основной образовательной программы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начального общего образования</w:t>
            </w:r>
          </w:p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2. Планируемые результаты освоения </w:t>
            </w:r>
            <w:proofErr w:type="gram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обучающимися</w:t>
            </w:r>
            <w:proofErr w:type="gramEnd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основной образовательной программы начального общего образования</w:t>
            </w:r>
          </w:p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3. Учебный план начального общего образования</w:t>
            </w:r>
          </w:p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4. Программа формирования УУД</w:t>
            </w:r>
          </w:p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5. Программы отдельных учебных предметов, курсов</w:t>
            </w:r>
          </w:p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6. Программа духовно-нравственного развития и воспитания </w:t>
            </w:r>
            <w:proofErr w:type="gram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обучающихся</w:t>
            </w:r>
            <w:proofErr w:type="gramEnd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ступени начального общего образования</w:t>
            </w:r>
          </w:p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7. Программа формирования культуры здорового и безопасного образа жизни</w:t>
            </w:r>
          </w:p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8. Система </w:t>
            </w:r>
            <w:proofErr w:type="gram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оценки достижения планируемых результатов освоения основной образовательной программы начального общего образования</w:t>
            </w:r>
            <w:proofErr w:type="gramEnd"/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F7223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.1.3.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Технологичность (</w:t>
            </w:r>
            <w:proofErr w:type="spell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инструментальность</w:t>
            </w:r>
            <w:proofErr w:type="spell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) ОП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Диагностический инструментарий представлен в основной образовательной программе в разделе «Система </w:t>
            </w:r>
            <w:proofErr w:type="gram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оценки достижения планируемых результатов освоения основной образовательной программы</w:t>
            </w:r>
            <w:proofErr w:type="gramEnd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F7223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.1.4.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В ОП и в деятельности ОУ 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соблюдается порядок приема обучающихся, гарантирующий их право на образование в соответствии с Законом РФ «Об образовании» и региональными нормативными актами (отсутствуют жалобы и предписания контролирующих органов)</w:t>
            </w:r>
            <w:proofErr w:type="gramEnd"/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CF7223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Приём детей в образовательное учреждение осуществляется на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основании Полож</w:t>
            </w:r>
            <w:r w:rsidR="00CF7223">
              <w:rPr>
                <w:rFonts w:ascii="Times New Roman" w:hAnsi="Times New Roman" w:cs="Times New Roman"/>
                <w:iCs/>
                <w:sz w:val="24"/>
                <w:szCs w:val="24"/>
              </w:rPr>
              <w:t>ения о порядке приема детей в ГК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ОУ </w:t>
            </w:r>
            <w:r w:rsidR="00CF722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РД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="00CF7223">
              <w:rPr>
                <w:rFonts w:ascii="Times New Roman" w:hAnsi="Times New Roman" w:cs="Times New Roman"/>
                <w:iCs/>
                <w:sz w:val="24"/>
                <w:szCs w:val="24"/>
              </w:rPr>
              <w:t>Акаринская</w:t>
            </w:r>
            <w:proofErr w:type="spellEnd"/>
            <w:r w:rsidR="00CF722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ООШ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». Отсутствуют жалобы и предписания контролирующих органов (</w:t>
            </w: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журнал учёта проверок ОУ органами государственного контроля)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2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Фактическое количество баллов</w:t>
            </w:r>
          </w:p>
        </w:tc>
        <w:tc>
          <w:tcPr>
            <w:tcW w:w="12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2A5CDF" w:rsidRPr="00722DF8" w:rsidRDefault="002A5CDF" w:rsidP="002A5CDF">
      <w:pPr>
        <w:tabs>
          <w:tab w:val="center" w:pos="4395"/>
          <w:tab w:val="left" w:pos="4820"/>
        </w:tabs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2A5CDF">
      <w:pPr>
        <w:tabs>
          <w:tab w:val="center" w:pos="4395"/>
          <w:tab w:val="left" w:pos="4820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DF8">
        <w:rPr>
          <w:rFonts w:ascii="Times New Roman" w:hAnsi="Times New Roman" w:cs="Times New Roman"/>
          <w:sz w:val="24"/>
          <w:szCs w:val="24"/>
        </w:rPr>
        <w:br w:type="page"/>
      </w:r>
      <w:r w:rsidRPr="00722DF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II. Отчёт по результатам </w:t>
      </w:r>
      <w:proofErr w:type="spellStart"/>
      <w:r w:rsidRPr="00722DF8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 w:rsidRPr="00722DF8">
        <w:rPr>
          <w:rFonts w:ascii="Times New Roman" w:hAnsi="Times New Roman" w:cs="Times New Roman"/>
          <w:b/>
          <w:sz w:val="24"/>
          <w:szCs w:val="24"/>
        </w:rPr>
        <w:t xml:space="preserve"> кадрового обеспечения общеобразовательного учреждения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60"/>
        <w:gridCol w:w="5064"/>
        <w:gridCol w:w="1230"/>
        <w:gridCol w:w="1263"/>
        <w:gridCol w:w="1284"/>
        <w:gridCol w:w="5385"/>
      </w:tblGrid>
      <w:tr w:rsidR="002A5CDF" w:rsidRPr="00722DF8" w:rsidTr="002A5CDF">
        <w:trPr>
          <w:tblHeader/>
        </w:trPr>
        <w:tc>
          <w:tcPr>
            <w:tcW w:w="2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№ </w:t>
            </w:r>
            <w:proofErr w:type="gramStart"/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</w:t>
            </w:r>
            <w:proofErr w:type="gramEnd"/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/п</w:t>
            </w:r>
          </w:p>
        </w:tc>
        <w:tc>
          <w:tcPr>
            <w:tcW w:w="17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Компоненты самоанализа</w:t>
            </w:r>
          </w:p>
        </w:tc>
        <w:tc>
          <w:tcPr>
            <w:tcW w:w="119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18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Примечания</w:t>
            </w:r>
          </w:p>
        </w:tc>
      </w:tr>
      <w:tr w:rsidR="002A5CDF" w:rsidRPr="00722DF8" w:rsidTr="002A5CDF">
        <w:trPr>
          <w:trHeight w:val="654"/>
          <w:tblHeader/>
        </w:trPr>
        <w:tc>
          <w:tcPr>
            <w:tcW w:w="2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Не соответ</w:t>
            </w: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softHyphen/>
              <w:t>ствует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 основном соответ</w:t>
            </w: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softHyphen/>
              <w:t>ствует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Соответ</w:t>
            </w: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softHyphen/>
              <w:t>ствует</w:t>
            </w:r>
          </w:p>
        </w:tc>
        <w:tc>
          <w:tcPr>
            <w:tcW w:w="18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blHeader/>
        </w:trPr>
        <w:tc>
          <w:tcPr>
            <w:tcW w:w="2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8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564F9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hyperlink r:id="rId7" w:history="1">
              <w:r w:rsidR="002A5CDF" w:rsidRPr="00722DF8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Уровень обеспеченности образовательного учреждения квалифицированными педа</w:t>
              </w:r>
              <w:r w:rsidR="002A5CDF" w:rsidRPr="00722DF8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softHyphen/>
                <w:t>гогическими кадрами по каждому из предметов учебного плана (</w:t>
              </w:r>
              <w:proofErr w:type="gramStart"/>
              <w:r w:rsidR="002A5CDF" w:rsidRPr="00722DF8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в</w:t>
              </w:r>
              <w:proofErr w:type="gramEnd"/>
              <w:r w:rsidR="002A5CDF" w:rsidRPr="00722DF8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 %)</w:t>
              </w:r>
            </w:hyperlink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100 — уровень обеспеченности квалифицированными педагогическими кадрами</w:t>
            </w:r>
          </w:p>
        </w:tc>
      </w:tr>
      <w:tr w:rsidR="002A5CDF" w:rsidRPr="00722DF8" w:rsidTr="002A5CDF"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564F9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hyperlink r:id="rId8" w:history="1">
              <w:r w:rsidR="002A5CDF" w:rsidRPr="00722DF8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Образовательный ценз педагогических работников</w:t>
              </w:r>
            </w:hyperlink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49055E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60</w:t>
            </w:r>
            <w:r w:rsidR="002A5CDF"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% педагогов имеют высшее образование</w:t>
            </w:r>
          </w:p>
        </w:tc>
      </w:tr>
      <w:tr w:rsidR="002A5CDF" w:rsidRPr="00722DF8" w:rsidTr="002A5CDF"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564F9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hyperlink r:id="rId9" w:history="1">
              <w:r w:rsidR="002A5CDF" w:rsidRPr="00722DF8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Доля педагогических работников, имеющих базовое образование по преподаваемому предмету</w:t>
              </w:r>
            </w:hyperlink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CF7223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100</w:t>
            </w:r>
            <w:r w:rsidR="002A5CDF"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 предметов преподаются педагогами в соответствии со специальностью по диплому</w:t>
            </w:r>
          </w:p>
        </w:tc>
      </w:tr>
      <w:tr w:rsidR="002A5CDF" w:rsidRPr="00722DF8" w:rsidTr="002A5CDF"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564F9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hyperlink r:id="rId10" w:history="1">
              <w:r w:rsidR="002A5CDF" w:rsidRPr="00722DF8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Доля педагогических работников с высшей квалификационной категорией</w:t>
              </w:r>
            </w:hyperlink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CF7223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  <w:r w:rsidR="002A5CDF"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 педагогов имеют высшую квалификационную категорию</w:t>
            </w:r>
          </w:p>
        </w:tc>
      </w:tr>
      <w:tr w:rsidR="002A5CDF" w:rsidRPr="00722DF8" w:rsidTr="002A5CDF"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с первой квалификационной категорией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49055E" w:rsidP="00CF7223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  <w:r w:rsidR="002A5CDF"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% педагогов имеют первую  квалификационную категорию</w:t>
            </w:r>
          </w:p>
        </w:tc>
      </w:tr>
      <w:tr w:rsidR="002A5CDF" w:rsidRPr="00722DF8" w:rsidTr="002A5CDF"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Доля педагогических работников, прошедших курсовую </w:t>
            </w:r>
            <w:r w:rsidR="00CF722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подготовку в течение последних 3</w:t>
            </w: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-ти лет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CF7223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92</w:t>
            </w:r>
            <w:r w:rsidR="002A5CDF"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 педагогов прошли курсовую подготовку по преподаваемым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предметам в течение последних 3</w:t>
            </w:r>
            <w:r w:rsidR="002A5CDF"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лет (по ФГОС НОО, ФГОС ООО, ФГОС СОО)</w:t>
            </w:r>
          </w:p>
        </w:tc>
      </w:tr>
      <w:tr w:rsidR="002A5CDF" w:rsidRPr="00722DF8" w:rsidTr="002A5CDF"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Наличие в штате ОУ либо на ином законном основании педагогов дополнительного </w:t>
            </w: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образования, обеспечивающих организацию внеурочной деятельности обучающихся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педагогов дополнительного образовани</w:t>
            </w:r>
            <w:r w:rsidR="00CF72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 реализуют</w:t>
            </w:r>
            <w:r w:rsidR="004905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CF72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дополнительных </w:t>
            </w: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общеобразовательных общеразвивающих программ</w:t>
            </w:r>
          </w:p>
        </w:tc>
      </w:tr>
      <w:tr w:rsidR="002A5CDF" w:rsidRPr="00722DF8" w:rsidTr="002A5CDF"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564F9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hyperlink r:id="rId11" w:history="1">
              <w:r w:rsidR="002A5CDF" w:rsidRPr="00722DF8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Наличие педагогических работников с обобщённым на региональном уровне опытом работы (за 3 последних года)</w:t>
              </w:r>
            </w:hyperlink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F7223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CF7223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</w:t>
            </w:r>
            <w:r w:rsidR="002A5CDF"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2A5CDF" w:rsidRPr="00722DF8" w:rsidTr="002A5CDF"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564F9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hyperlink r:id="rId12" w:history="1">
              <w:r w:rsidR="002A5CDF" w:rsidRPr="00722DF8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Наличие педагогов-победителей региональных (всероссийских) конкурсов профессионального мастерства (за 3 последних года)</w:t>
              </w:r>
            </w:hyperlink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F7223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CF7223" w:rsidP="003626D1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</w:t>
            </w:r>
          </w:p>
        </w:tc>
      </w:tr>
      <w:tr w:rsidR="002A5CDF" w:rsidRPr="00722DF8" w:rsidTr="002A5CDF"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19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Фактическое количество баллов</w:t>
            </w:r>
          </w:p>
        </w:tc>
        <w:tc>
          <w:tcPr>
            <w:tcW w:w="119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2A5CDF" w:rsidRPr="00722DF8" w:rsidRDefault="002A5CDF" w:rsidP="002A5CDF">
      <w:pPr>
        <w:tabs>
          <w:tab w:val="center" w:pos="4395"/>
          <w:tab w:val="left" w:pos="48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tabs>
          <w:tab w:val="center" w:pos="4395"/>
          <w:tab w:val="left" w:pos="48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tabs>
          <w:tab w:val="center" w:pos="4395"/>
          <w:tab w:val="left" w:pos="48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tabs>
          <w:tab w:val="center" w:pos="4395"/>
          <w:tab w:val="left" w:pos="48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tabs>
          <w:tab w:val="center" w:pos="4395"/>
          <w:tab w:val="left" w:pos="48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tabs>
          <w:tab w:val="center" w:pos="4395"/>
          <w:tab w:val="left" w:pos="48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tabs>
          <w:tab w:val="center" w:pos="4395"/>
          <w:tab w:val="left" w:pos="48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tabs>
          <w:tab w:val="center" w:pos="4395"/>
          <w:tab w:val="left" w:pos="48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tabs>
          <w:tab w:val="center" w:pos="4395"/>
          <w:tab w:val="left" w:pos="48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tabs>
          <w:tab w:val="center" w:pos="4395"/>
          <w:tab w:val="left" w:pos="48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DF8">
        <w:rPr>
          <w:rFonts w:ascii="Times New Roman" w:hAnsi="Times New Roman" w:cs="Times New Roman"/>
          <w:b/>
          <w:sz w:val="24"/>
          <w:szCs w:val="24"/>
        </w:rPr>
        <w:t xml:space="preserve">III. Отчёт по результатам </w:t>
      </w:r>
      <w:proofErr w:type="spellStart"/>
      <w:r w:rsidRPr="00722DF8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 w:rsidRPr="00722DF8">
        <w:rPr>
          <w:rFonts w:ascii="Times New Roman" w:hAnsi="Times New Roman" w:cs="Times New Roman"/>
          <w:b/>
          <w:sz w:val="24"/>
          <w:szCs w:val="24"/>
        </w:rPr>
        <w:t xml:space="preserve"> элементов образовательной среды, необходимых для реализации ОП </w:t>
      </w:r>
    </w:p>
    <w:p w:rsidR="002A5CDF" w:rsidRPr="00722DF8" w:rsidRDefault="002A5CDF" w:rsidP="002A5CDF">
      <w:pPr>
        <w:pStyle w:val="ad"/>
        <w:tabs>
          <w:tab w:val="left" w:pos="708"/>
          <w:tab w:val="center" w:pos="4395"/>
          <w:tab w:val="left" w:pos="4820"/>
        </w:tabs>
        <w:ind w:firstLine="709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96"/>
        <w:gridCol w:w="5039"/>
        <w:gridCol w:w="1230"/>
        <w:gridCol w:w="1230"/>
        <w:gridCol w:w="1284"/>
        <w:gridCol w:w="5007"/>
      </w:tblGrid>
      <w:tr w:rsidR="002A5CDF" w:rsidRPr="00722DF8" w:rsidTr="002A5CDF">
        <w:trPr>
          <w:tblHeader/>
        </w:trPr>
        <w:tc>
          <w:tcPr>
            <w:tcW w:w="3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№ </w:t>
            </w:r>
            <w:proofErr w:type="gramStart"/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</w:t>
            </w:r>
            <w:proofErr w:type="gramEnd"/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/п</w:t>
            </w:r>
          </w:p>
        </w:tc>
        <w:tc>
          <w:tcPr>
            <w:tcW w:w="170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Компоненты самоанализа</w:t>
            </w:r>
          </w:p>
        </w:tc>
        <w:tc>
          <w:tcPr>
            <w:tcW w:w="12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169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Примечания</w:t>
            </w:r>
          </w:p>
        </w:tc>
      </w:tr>
      <w:tr w:rsidR="002A5CDF" w:rsidRPr="00722DF8" w:rsidTr="002A5CDF">
        <w:trPr>
          <w:tblHeader/>
        </w:trPr>
        <w:tc>
          <w:tcPr>
            <w:tcW w:w="3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Не соответ</w:t>
            </w: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softHyphen/>
              <w:t>ствует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 основном соответ</w:t>
            </w: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softHyphen/>
              <w:t>ствует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Соответ</w:t>
            </w: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softHyphen/>
              <w:t>ствует</w:t>
            </w:r>
          </w:p>
        </w:tc>
        <w:tc>
          <w:tcPr>
            <w:tcW w:w="16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blHeader/>
        </w:trPr>
        <w:tc>
          <w:tcPr>
            <w:tcW w:w="3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6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Элементы образовательной среды, необходимые для реализации ОП данного вида: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Наличие у ОУ собственного сайта в сети Интернет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6C4" w:rsidRDefault="001666C4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lang w:val="en-US"/>
              </w:rPr>
              <w:t>akari</w:t>
            </w:r>
            <w:proofErr w:type="spellEnd"/>
            <w:r w:rsidRPr="001666C4">
              <w:t>.</w:t>
            </w:r>
            <w:proofErr w:type="spellStart"/>
            <w:r>
              <w:rPr>
                <w:lang w:val="en-US"/>
              </w:rPr>
              <w:t>dagestanschool</w:t>
            </w:r>
            <w:proofErr w:type="spellEnd"/>
            <w:r w:rsidRPr="001666C4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2A5CDF" w:rsidRPr="00722DF8" w:rsidRDefault="0049055E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Сайт обновляется еже</w:t>
            </w:r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дель</w:t>
            </w:r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но</w:t>
            </w: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Наличие на сайте ОУ информации, в соответствии с требованиями нормативных документов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На сайте ОУ имеется в наличии вся информация, предусмотренная нормативными документами</w:t>
            </w: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Наличие библиотеки, оснащенной современными словарно-справочными изданиями на традиционных (печатных) и (или) электронных носителях.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1666C4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Школьная библиотека обеспечена учебной литературой — </w:t>
            </w:r>
            <w:r w:rsidR="001666C4">
              <w:rPr>
                <w:rFonts w:ascii="Times New Roman" w:hAnsi="Times New Roman" w:cs="Times New Roman"/>
                <w:iCs/>
                <w:sz w:val="24"/>
                <w:szCs w:val="24"/>
              </w:rPr>
              <w:t>639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экз., художественной литературой — </w:t>
            </w:r>
            <w:r w:rsidR="001666C4">
              <w:rPr>
                <w:rFonts w:ascii="Times New Roman" w:hAnsi="Times New Roman" w:cs="Times New Roman"/>
                <w:iCs/>
                <w:sz w:val="24"/>
                <w:szCs w:val="24"/>
              </w:rPr>
              <w:t>723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экз.</w:t>
            </w: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1.4.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Наличие в ОУ условий, обеспечивающих </w:t>
            </w:r>
            <w:r w:rsidRPr="00722D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возможность: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1.5.1.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Создания и использования информации (в том числе запись и обработка изображений и звука, выступления с аудио-, виде</w:t>
            </w:r>
            <w:proofErr w:type="gramStart"/>
            <w:r w:rsidRPr="00722DF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о-</w:t>
            </w:r>
            <w:proofErr w:type="gramEnd"/>
            <w:r w:rsidRPr="00722DF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и графическим сопровождением, осуществление информационного взаимодействия в локальных и глобальных сетях и др.)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6C4" w:rsidRDefault="001666C4" w:rsidP="001666C4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Имеется в наличии 8</w:t>
            </w:r>
            <w:r w:rsidR="003626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компьютеров</w:t>
            </w:r>
            <w:r w:rsidR="0049055E">
              <w:rPr>
                <w:rFonts w:ascii="Times New Roman" w:hAnsi="Times New Roman" w:cs="Times New Roman"/>
                <w:iCs/>
                <w:sz w:val="24"/>
                <w:szCs w:val="24"/>
              </w:rPr>
              <w:t>, 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ноутбуков, </w:t>
            </w:r>
          </w:p>
          <w:p w:rsidR="001666C4" w:rsidRDefault="002A5CDF" w:rsidP="001666C4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5 </w:t>
            </w:r>
            <w:proofErr w:type="gram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персональных</w:t>
            </w:r>
            <w:proofErr w:type="gramEnd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объединены  в локальную с</w:t>
            </w:r>
            <w:r w:rsidR="003626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еть с выходом в сеть Интернет, </w:t>
            </w:r>
          </w:p>
          <w:p w:rsidR="001666C4" w:rsidRDefault="0049055E" w:rsidP="001666C4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муль</w:t>
            </w:r>
            <w:r w:rsidR="001666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тимедийных проектора, </w:t>
            </w:r>
          </w:p>
          <w:p w:rsidR="002A5CDF" w:rsidRPr="00722DF8" w:rsidRDefault="001666C4" w:rsidP="001666C4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интерактивных</w:t>
            </w:r>
            <w:proofErr w:type="gramEnd"/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доски</w:t>
            </w: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1.5.2.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Получения информации различными способами (поиск информации в локальных и глобальных информационно-телекоммуникационных сетях, работа в библиотеке и др.)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1666C4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Имеется в наличии </w:t>
            </w:r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5 персональных компьютеров с программным обеспечением</w:t>
            </w:r>
            <w:r w:rsidR="003626D1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объединённых в локальную сеть с выходом в сеть Интернет в кабинете информатики</w:t>
            </w: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1.5.3.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Проведения экспериментов, в том числе с использованием учебного лабораторного оборудования, вещественных и виртуально-наглядных моделей и коллекций основных математических и </w:t>
            </w:r>
            <w:proofErr w:type="gramStart"/>
            <w:r w:rsidRPr="00722DF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естественно-научных</w:t>
            </w:r>
            <w:proofErr w:type="gramEnd"/>
            <w:r w:rsidRPr="00722DF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объектов и явлений; цифрового (электронного) и традиционного измерения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1666C4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1.5.4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Обработки материалов и информации с использованием технологических инструментов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737AA2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Для обработки материалов и информации с использованием технологических инструментов имеются в наличии </w:t>
            </w:r>
            <w:r w:rsidR="001666C4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="004905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персональных компьютеров, 3</w:t>
            </w:r>
            <w:r w:rsidR="00737AA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лазерных принтер</w:t>
            </w:r>
            <w:r w:rsidR="004905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737AA2">
              <w:rPr>
                <w:rFonts w:ascii="Times New Roman" w:hAnsi="Times New Roman" w:cs="Times New Roman"/>
                <w:iCs/>
                <w:sz w:val="24"/>
                <w:szCs w:val="24"/>
              </w:rPr>
              <w:t>- сканер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Программное обеспечение позволяет выполнять разнообразные операции, связанные с обработкой, хранением, созданием, получением и дальнейшим использованием различного вида информации </w:t>
            </w: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737AA2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1.5.5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Физического развития обучающихся и воспитанников, участия в спортивных соревнованиях и играх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49055E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Имеется необходимое количество оборудования для физического развития обучающихся, участия в спортивных играх (мячи, канаты, гимнастические снаряды, маты, обручи, скакалки, лыжи и т.д.) </w:t>
            </w:r>
            <w:proofErr w:type="gramEnd"/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1.5.9.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Проведения массовых мероприятий, собраний, представлений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737AA2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школе для проведения массовых мероприятий используется </w:t>
            </w:r>
            <w:r w:rsidR="00737AA2">
              <w:rPr>
                <w:rFonts w:ascii="Times New Roman" w:hAnsi="Times New Roman" w:cs="Times New Roman"/>
                <w:iCs/>
                <w:sz w:val="24"/>
                <w:szCs w:val="24"/>
              </w:rPr>
              <w:t>фае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737AA2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мультимедийным проектором </w:t>
            </w: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1.5.10.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Организации отдыха, досуга и питания обучающихся и воспитанников, а также работников образовательного учреждения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737AA2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1.5.11.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Управления учебным процессом (в том числе планирование, фиксирование (документирование) его реализации в целом и (или) отдельных этапов (выступлений, дискуссий, экспериментов), осуществление мониторинга и корректировки)</w:t>
            </w:r>
            <w:proofErr w:type="gramEnd"/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737AA2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Имеются все необходимые условия для управления учебным процессом (в том числе планирование, фиксирование (документирование) его реализации в целом и (или) отдельных этапов (выступлений, дискуссий, экспериментов), осуществление монито</w:t>
            </w:r>
            <w:r w:rsidR="00737AA2">
              <w:rPr>
                <w:rFonts w:ascii="Times New Roman" w:hAnsi="Times New Roman" w:cs="Times New Roman"/>
                <w:iCs/>
                <w:sz w:val="24"/>
                <w:szCs w:val="24"/>
              </w:rPr>
              <w:t>ринга и корректировки), кабинет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директора, оборудованы персональными компьютерами с возможностью доступа к локальной сети и сети Интернет со скоростью 512 кбит/с, осуществляется электронный документ</w:t>
            </w:r>
            <w:r w:rsidR="00737AA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оборот, хранение информации осуществляется на жёстких дисках компьютеров администрации</w:t>
            </w:r>
            <w:proofErr w:type="gramEnd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и выделенным хранилище информации с обязательным резервным копированием информации на внешние источники (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CD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DVD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флэш-память) </w:t>
            </w:r>
            <w:proofErr w:type="gramEnd"/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1.5.12.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Размещения, систематизирования и хранения (накапливания) учебных материалов и работ обучающихся, воспитанников и педагогических работников (в том числе создание резервных копий)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Имеются все необходимые условия для</w:t>
            </w:r>
            <w:r w:rsidR="00737AA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размещения, систематизирования и хранения (накапливания) учебных материалов и работ обучающихся, воспитанников и педагогических работников, на жёстких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дисках компьютеров. </w:t>
            </w: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Наличие компьютерного класса</w:t>
            </w:r>
            <w:r w:rsidR="00737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) и соответствующего программного обеспечения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737AA2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Имеется компьютерный класс на 7</w:t>
            </w:r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рабочих мест учащихся и рабочего места учителя, объединенных в классную локальную сеть с выходом в школьную сеть и Интернет </w:t>
            </w: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у учреждения комплекта лицензионного общесистемного и прикладного программного обеспечения (операционная система, офисные программы (редакторы текстов, таблиц), СУБД, навигаторы)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Учреждение укомплектовано пакетом программного обеспечения 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Linux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Windows</w:t>
            </w: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1. 8.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безопасного доступа к печатным и электронным образовательным ресурсам, расположенным в открытом доступе и (или) в федеральных и региональных центрах информационно-образовательных ресурсов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Осуществляется контент-фильтрация </w:t>
            </w:r>
            <w:proofErr w:type="gram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обеспеченная</w:t>
            </w:r>
            <w:proofErr w:type="gramEnd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официальным провайдером «Ростелеком»</w:t>
            </w: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Обеспечение ограничения доступа к информации, несовместимой с задачами духовно-нравственного развития и воспитания обучающихся и воспитанников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Осуществляется контент-фильтрация </w:t>
            </w:r>
            <w:proofErr w:type="gram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обеспеченная</w:t>
            </w:r>
            <w:proofErr w:type="gramEnd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официальным провайдером «Ростелеком»</w:t>
            </w: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Количество действующих в ОУ автоматизированных рабочих мест учителя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1.11.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Соблюдение условий для информационного обеспечения учебного процесса, которые включают возможность в электронной форме: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1.11.1.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Создавать и редактировать электронные таблицы, тексты и презентации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737AA2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На всех компьютерах  и ноутбуке</w:t>
            </w:r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установлена программа </w:t>
            </w:r>
            <w:proofErr w:type="spellStart"/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MicrosoftOffice</w:t>
            </w:r>
            <w:proofErr w:type="spellEnd"/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позволяющая создавать и редактировать электронные таблицы, тексты и презентации </w:t>
            </w: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1.11.2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Формировать и отрабатывать навыки клавиатурного письма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пакете клавиатурные тренажёры, установленные на каждом компьютере </w:t>
            </w: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1.11.3.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Индивидуально и коллективно (многопользовательский режим) создавать и редактировать интерактивные учебные материалы, образовательные ресурсы, творческие работы со статическими и динамическими графическими и текстовыми объектами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 всех компьютерах установлена программа </w:t>
            </w:r>
            <w:proofErr w:type="spell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MicrosoftOffice</w:t>
            </w:r>
            <w:proofErr w:type="spellEnd"/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1.11.4.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Визуализировать исторические данные </w:t>
            </w:r>
            <w:r w:rsidRPr="00722DF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lastRenderedPageBreak/>
              <w:t>(создавать ленты времени и др.)</w:t>
            </w:r>
          </w:p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 всех компьютерах установлена программа </w:t>
            </w:r>
            <w:proofErr w:type="spell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lastRenderedPageBreak/>
              <w:t>MicrosoftOffice</w:t>
            </w:r>
            <w:proofErr w:type="spellEnd"/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1.11.5.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Осуществлять взаимодействие между участниками учебного процесса, в том числе дистанционное (посредством локальных и глобальных сетей) использование данных, формируемых в ходе учебного процесса для решения задач управления образовательной деятельностью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737AA2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737AA2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школе </w:t>
            </w:r>
            <w:r w:rsidR="00737AA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не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ведутся электронные журналы и дневники</w:t>
            </w: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1.11.6.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737AA2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азмещать, систематизировать и хранить (накапливать) материалы учебного процесса (в том числе работы обучающихся и педагогических работников, используемые участниками учебного процесса информационные ресурсы)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Созданы условия, позволяющие размещать, систематизировать и хранить (накапливать) материалы учебного процесса (в том числе работы обучающихся и педагогических работников, используемые участниками учебного процесса информационные ресурсы) на жёстких дисках компьютеров и ноутбуков</w:t>
            </w: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1.11.7.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737AA2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роводить мониторинг и фиксировать ход учебного процесса и результаты освоения основной образовательной программы общего образования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Информационная система, созданная в образовательном учреждении, позволяет</w:t>
            </w:r>
            <w:r w:rsidR="00737AA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проводить мониторинг и фиксировать ход учебного процесса и результаты освоения основных образовательных программ общего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образования </w:t>
            </w: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1.11.8.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проводить различные виды и формы контроля знаний, умений и навыков, осуществлять адаптивную (дифференцированную) подготовку к государственной итоговой аттестации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Использование информационных технологий, объединение компьютеров </w:t>
            </w:r>
            <w:proofErr w:type="gram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кабинете</w:t>
            </w:r>
            <w:proofErr w:type="gramEnd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информатики  в локальную сеть позволяют проводить различные виды и формы контроля знаний, умений и навыков, осуществлять адаптивную (дифференцированную) подготовку к государственной итоговой аттестации </w:t>
            </w: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1.11.9.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 Осуществлять взаимодействие образовательного учреждения с органами, осуществляющими управление в сфере образования, с другими образовательными учреждениями и организациями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Взаимодействие образовательного учреждения с органами, осуществляющими управление в сфере образования, с другими образовательными учреждениями и организациями осуществляется посредством сети Интернет через электронный почтовый ящик </w:t>
            </w: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2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Фактическое количество баллов</w:t>
            </w:r>
          </w:p>
        </w:tc>
        <w:tc>
          <w:tcPr>
            <w:tcW w:w="12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2A5CDF" w:rsidRPr="00722DF8" w:rsidRDefault="002A5CDF" w:rsidP="002A5CDF">
      <w:pPr>
        <w:tabs>
          <w:tab w:val="center" w:pos="4395"/>
          <w:tab w:val="left" w:pos="4820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tabs>
          <w:tab w:val="center" w:pos="4395"/>
          <w:tab w:val="left" w:pos="4820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DF8">
        <w:rPr>
          <w:rFonts w:ascii="Times New Roman" w:hAnsi="Times New Roman" w:cs="Times New Roman"/>
          <w:b/>
          <w:sz w:val="24"/>
          <w:szCs w:val="24"/>
        </w:rPr>
        <w:br w:type="page"/>
      </w:r>
      <w:r w:rsidRPr="00722DF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IV. Отчёт по результатам </w:t>
      </w:r>
      <w:proofErr w:type="spellStart"/>
      <w:r w:rsidRPr="00722DF8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 w:rsidRPr="00722DF8">
        <w:rPr>
          <w:rFonts w:ascii="Times New Roman" w:hAnsi="Times New Roman" w:cs="Times New Roman"/>
          <w:b/>
          <w:sz w:val="24"/>
          <w:szCs w:val="24"/>
        </w:rPr>
        <w:t xml:space="preserve"> медико-социальных условий пребывания детей</w:t>
      </w:r>
      <w:r w:rsidRPr="00722DF8">
        <w:rPr>
          <w:rFonts w:ascii="Times New Roman" w:hAnsi="Times New Roman" w:cs="Times New Roman"/>
          <w:b/>
          <w:sz w:val="24"/>
          <w:szCs w:val="24"/>
        </w:rPr>
        <w:br/>
        <w:t>в общеобразовательном учреждении</w:t>
      </w:r>
    </w:p>
    <w:p w:rsidR="002A5CDF" w:rsidRPr="00722DF8" w:rsidRDefault="002A5CDF" w:rsidP="002A5CDF">
      <w:pPr>
        <w:pStyle w:val="ad"/>
        <w:tabs>
          <w:tab w:val="left" w:pos="708"/>
          <w:tab w:val="center" w:pos="4395"/>
          <w:tab w:val="left" w:pos="4820"/>
        </w:tabs>
        <w:ind w:firstLine="709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59"/>
        <w:gridCol w:w="6086"/>
        <w:gridCol w:w="628"/>
        <w:gridCol w:w="502"/>
        <w:gridCol w:w="6911"/>
      </w:tblGrid>
      <w:tr w:rsidR="002A5CDF" w:rsidRPr="00722DF8" w:rsidTr="002A5CDF">
        <w:trPr>
          <w:tblHeader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№ </w:t>
            </w:r>
            <w:proofErr w:type="gramStart"/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</w:t>
            </w:r>
            <w:proofErr w:type="gramEnd"/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Компоненты самоанализа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Примечания</w:t>
            </w:r>
          </w:p>
        </w:tc>
      </w:tr>
      <w:tr w:rsidR="002A5CDF" w:rsidRPr="00722DF8" w:rsidTr="002A5CDF">
        <w:trPr>
          <w:tblHeader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5CDF" w:rsidRPr="00722DF8" w:rsidTr="002A5CDF">
        <w:trPr>
          <w:tblHeader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5CDF" w:rsidRPr="00722DF8" w:rsidTr="002A5CD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564F9F" w:rsidP="002A5CDF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13" w:history="1">
              <w:r w:rsidR="002A5CDF" w:rsidRPr="00722DF8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Наличие лицензии на ведение медицинской деятельности или договора с учреждениями здравоохранения на медицинское обслуживание </w:t>
              </w:r>
              <w:proofErr w:type="gramStart"/>
              <w:r w:rsidR="002A5CDF" w:rsidRPr="00722DF8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обучающихся</w:t>
              </w:r>
              <w:proofErr w:type="gramEnd"/>
            </w:hyperlink>
            <w:r w:rsidR="002A5CDF" w:rsidRPr="00722D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737AA2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737AA2">
            <w:pPr>
              <w:tabs>
                <w:tab w:val="center" w:pos="4395"/>
                <w:tab w:val="left" w:pos="4820"/>
              </w:tabs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Медицинское обслуживание осуществляется</w:t>
            </w:r>
            <w:r w:rsidR="00737AA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медсестрой с. </w:t>
            </w:r>
            <w:proofErr w:type="spellStart"/>
            <w:r w:rsidR="00737AA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Акаро</w:t>
            </w:r>
            <w:proofErr w:type="spellEnd"/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2A5CDF" w:rsidRPr="00722DF8" w:rsidTr="002A5CD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564F9F" w:rsidP="002A5CDF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14" w:history="1">
              <w:r w:rsidR="002A5CDF" w:rsidRPr="00722DF8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Наличие спортзала, оснащенного необходимым спортивным оборудованием и инвентарем в соответствии с требованиями </w:t>
              </w:r>
              <w:proofErr w:type="spellStart"/>
              <w:r w:rsidR="002A5CDF" w:rsidRPr="00722DF8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СанПин</w:t>
              </w:r>
              <w:proofErr w:type="spellEnd"/>
            </w:hyperlink>
            <w:r w:rsidR="002A5CDF" w:rsidRPr="00722D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9B1792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9B1792" w:rsidP="002A5CDF">
            <w:pPr>
              <w:tabs>
                <w:tab w:val="center" w:pos="4395"/>
                <w:tab w:val="left" w:pos="4820"/>
              </w:tabs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Не </w:t>
            </w:r>
            <w:r w:rsidR="008F31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="002A5CDF"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меется</w:t>
            </w:r>
          </w:p>
        </w:tc>
      </w:tr>
      <w:tr w:rsidR="002A5CDF" w:rsidRPr="00722DF8" w:rsidTr="002A5CD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564F9F" w:rsidP="002A5CDF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15" w:history="1">
              <w:r w:rsidR="002A5CDF" w:rsidRPr="00722DF8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Организация подвоза </w:t>
              </w:r>
              <w:proofErr w:type="gramStart"/>
              <w:r w:rsidR="002A5CDF" w:rsidRPr="00722DF8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обучающихся</w:t>
              </w:r>
              <w:proofErr w:type="gramEnd"/>
              <w:r w:rsidR="002A5CDF" w:rsidRPr="00722DF8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 внутри образовательного или школьного округа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Подвоз </w:t>
            </w:r>
            <w:proofErr w:type="gramStart"/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обучающихся</w:t>
            </w:r>
            <w:proofErr w:type="gramEnd"/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внутри школьного округа осуществляется школьным автобусом </w:t>
            </w:r>
          </w:p>
        </w:tc>
      </w:tr>
      <w:tr w:rsidR="002A5CDF" w:rsidRPr="00722DF8" w:rsidTr="002A5CD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Факты нарушений прав обучающихся в части: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A5CDF" w:rsidRPr="00722DF8" w:rsidTr="002A5CD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Неисполнения предписаний контролирующих органов по соблюдению лицензионных требований</w:t>
            </w:r>
          </w:p>
          <w:p w:rsidR="002A5CDF" w:rsidRPr="00722DF8" w:rsidRDefault="002A5CDF" w:rsidP="002A5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sz w:val="24"/>
                <w:szCs w:val="24"/>
              </w:rPr>
              <w:t>Да — 0 баллов</w:t>
            </w:r>
          </w:p>
          <w:p w:rsidR="002A5CDF" w:rsidRPr="00722DF8" w:rsidRDefault="002A5CDF" w:rsidP="002A5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sz w:val="24"/>
                <w:szCs w:val="24"/>
              </w:rPr>
              <w:t>Нет — 3 балла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Отсутствуют неисполненные предписания контролирующих органов по </w:t>
            </w:r>
            <w:proofErr w:type="gramStart"/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соблюдении</w:t>
            </w:r>
            <w:proofErr w:type="gramEnd"/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лицензионных требований (журнал учёта проверок ОУ органами государственного контроля)</w:t>
            </w:r>
          </w:p>
        </w:tc>
      </w:tr>
      <w:tr w:rsidR="002A5CDF" w:rsidRPr="00722DF8" w:rsidTr="002A5CD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Неисполнения требований техники безопасности обучающихся и работников ОУ</w:t>
            </w:r>
          </w:p>
          <w:p w:rsidR="002A5CDF" w:rsidRPr="00722DF8" w:rsidRDefault="002A5CDF" w:rsidP="002A5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sz w:val="24"/>
                <w:szCs w:val="24"/>
              </w:rPr>
              <w:t>Да — 0 баллов</w:t>
            </w:r>
          </w:p>
          <w:p w:rsidR="002A5CDF" w:rsidRPr="00722DF8" w:rsidRDefault="002A5CDF" w:rsidP="002A5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Нет — 3 балла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Отсутствуют предписания, связанные с невыполнением техники безопасности обучающихся и работников ОУ (журнал учёта проверок ОУ органами государственного контроля)</w:t>
            </w:r>
          </w:p>
        </w:tc>
      </w:tr>
      <w:tr w:rsidR="002A5CDF" w:rsidRPr="00722DF8" w:rsidTr="002A5CD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Фактическое количество баллов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</w:tbl>
    <w:p w:rsidR="002A5CDF" w:rsidRPr="00722DF8" w:rsidRDefault="002A5CDF" w:rsidP="002A5CDF">
      <w:pPr>
        <w:pStyle w:val="ad"/>
        <w:tabs>
          <w:tab w:val="left" w:pos="708"/>
          <w:tab w:val="center" w:pos="4395"/>
          <w:tab w:val="left" w:pos="4820"/>
        </w:tabs>
        <w:ind w:firstLine="709"/>
      </w:pPr>
    </w:p>
    <w:p w:rsidR="002A5CDF" w:rsidRPr="00722DF8" w:rsidRDefault="002A5CDF" w:rsidP="002A5C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DF8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22DF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Форма </w:t>
      </w:r>
      <w:proofErr w:type="spellStart"/>
      <w:r w:rsidRPr="00722DF8">
        <w:rPr>
          <w:rFonts w:ascii="Times New Roman" w:hAnsi="Times New Roman" w:cs="Times New Roman"/>
          <w:b/>
          <w:bCs/>
          <w:sz w:val="24"/>
          <w:szCs w:val="24"/>
        </w:rPr>
        <w:t>самообследования</w:t>
      </w:r>
      <w:proofErr w:type="spellEnd"/>
      <w:r w:rsidRPr="00722DF8">
        <w:rPr>
          <w:rFonts w:ascii="Times New Roman" w:hAnsi="Times New Roman" w:cs="Times New Roman"/>
          <w:b/>
          <w:bCs/>
          <w:sz w:val="24"/>
          <w:szCs w:val="24"/>
        </w:rPr>
        <w:t xml:space="preserve"> нормативно-правового обеспечения образовательной организации </w:t>
      </w:r>
    </w:p>
    <w:p w:rsidR="002A5CDF" w:rsidRPr="00722DF8" w:rsidRDefault="002A5CDF" w:rsidP="002A5C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32"/>
        <w:gridCol w:w="5146"/>
        <w:gridCol w:w="639"/>
        <w:gridCol w:w="515"/>
        <w:gridCol w:w="7854"/>
      </w:tblGrid>
      <w:tr w:rsidR="002A5CDF" w:rsidRPr="00722DF8" w:rsidTr="002A5CDF">
        <w:trPr>
          <w:tblHeader/>
        </w:trPr>
        <w:tc>
          <w:tcPr>
            <w:tcW w:w="2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№ </w:t>
            </w:r>
            <w:proofErr w:type="gramStart"/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</w:t>
            </w:r>
            <w:proofErr w:type="gramEnd"/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/п</w:t>
            </w:r>
          </w:p>
        </w:tc>
        <w:tc>
          <w:tcPr>
            <w:tcW w:w="17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Компоненты самоанализа</w:t>
            </w:r>
          </w:p>
        </w:tc>
        <w:tc>
          <w:tcPr>
            <w:tcW w:w="3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26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Примечания</w:t>
            </w:r>
          </w:p>
        </w:tc>
      </w:tr>
      <w:tr w:rsidR="002A5CDF" w:rsidRPr="00722DF8" w:rsidTr="002A5CDF">
        <w:trPr>
          <w:tblHeader/>
        </w:trPr>
        <w:tc>
          <w:tcPr>
            <w:tcW w:w="2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6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5CDF" w:rsidRPr="00722DF8" w:rsidTr="002A5CDF">
        <w:trPr>
          <w:tblHeader/>
        </w:trPr>
        <w:tc>
          <w:tcPr>
            <w:tcW w:w="2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5CDF" w:rsidRPr="00722DF8" w:rsidTr="002A5CDF"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Наличие в ОУ: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5CDF" w:rsidRPr="00722DF8" w:rsidTr="002A5CDF"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Устава ОУ, учитывающего последние изменения и дополнения в законодательстве 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9B1792">
            <w:pPr>
              <w:tabs>
                <w:tab w:val="center" w:pos="4395"/>
                <w:tab w:val="left" w:pos="4820"/>
              </w:tabs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Устав утверждён </w:t>
            </w:r>
            <w:r w:rsidR="009B179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Министерством образования и науки РД </w:t>
            </w: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(Приказ от 24 </w:t>
            </w:r>
            <w:r w:rsidR="006D5C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января  2023</w:t>
            </w: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года №</w:t>
            </w:r>
            <w:r w:rsidR="009B179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1566-03\16</w:t>
            </w: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</w:t>
            </w:r>
          </w:p>
        </w:tc>
      </w:tr>
      <w:tr w:rsidR="002A5CDF" w:rsidRPr="00722DF8" w:rsidTr="002A5CDF"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Локальных актов, регламентирующих деятельность образовательного учреждения, в соответствии с уставом ОУ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Имеются в наличии локальные акты в соответствии с Законом «Об образовании в Российской Федерации» №273-ФЗ от 29.12.2012 года </w:t>
            </w:r>
          </w:p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приказы директора Учреждения;</w:t>
            </w:r>
          </w:p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договора (в том числе Коллективный договор);</w:t>
            </w:r>
          </w:p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правила (в том числе правила внутреннего трудового распорядка, правила приёма в ОО, правила внутреннего распорядка для </w:t>
            </w:r>
            <w:proofErr w:type="gramStart"/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обучающихся</w:t>
            </w:r>
            <w:proofErr w:type="gramEnd"/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и т.д.); </w:t>
            </w:r>
          </w:p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инструкции (в том числе должностные инструкции, инструкции по охране труда и т.д.);</w:t>
            </w:r>
          </w:p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решения (общего собрания коллектива учреждения, Совета школы, педагогического совета учреждения, общего собрания трудового коллектива, родительского комитета);</w:t>
            </w:r>
          </w:p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положения (в том числе положения об органах самоуправления ОО, об аттестации, об оплате труда, о формах получения образования и т.д.)</w:t>
            </w:r>
          </w:p>
        </w:tc>
      </w:tr>
      <w:tr w:rsidR="002A5CDF" w:rsidRPr="00722DF8" w:rsidTr="002A5CDF"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Договора с учредителем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404651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9B1792" w:rsidP="002A5CDF">
            <w:pPr>
              <w:tabs>
                <w:tab w:val="center" w:pos="4395"/>
                <w:tab w:val="left" w:pos="4820"/>
              </w:tabs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Нет</w:t>
            </w:r>
          </w:p>
        </w:tc>
      </w:tr>
      <w:tr w:rsidR="002A5CDF" w:rsidRPr="00722DF8" w:rsidTr="002A5CDF"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Лицензии на право осуществления образовательной деятельности по всем реализуемым образовательным программам, включая дополнительное образование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  <w:r w:rsidR="009B1792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5 Л01    № 000</w:t>
            </w:r>
            <w:r w:rsidR="009B1792">
              <w:rPr>
                <w:rFonts w:ascii="Times New Roman" w:hAnsi="Times New Roman" w:cs="Times New Roman"/>
                <w:sz w:val="24"/>
                <w:szCs w:val="24"/>
              </w:rPr>
              <w:t>3938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регистрационный № </w:t>
            </w:r>
            <w:r w:rsidR="009B1792">
              <w:rPr>
                <w:rFonts w:ascii="Times New Roman" w:hAnsi="Times New Roman" w:cs="Times New Roman"/>
                <w:sz w:val="24"/>
                <w:szCs w:val="24"/>
              </w:rPr>
              <w:t>9526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дата выдачи </w:t>
            </w:r>
            <w:r w:rsidR="009B1792">
              <w:rPr>
                <w:rFonts w:ascii="Times New Roman" w:hAnsi="Times New Roman" w:cs="Times New Roman"/>
                <w:sz w:val="24"/>
                <w:szCs w:val="24"/>
              </w:rPr>
              <w:t>13 февраля  2020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года срок действия  - бессрочная</w:t>
            </w:r>
          </w:p>
          <w:p w:rsidR="002A5CDF" w:rsidRPr="00722DF8" w:rsidRDefault="002A5CDF" w:rsidP="002A5CDF">
            <w:pPr>
              <w:tabs>
                <w:tab w:val="left" w:pos="72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A5CDF" w:rsidRPr="00722DF8" w:rsidTr="002A5CDF"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Свидетельства о государственной аккредитации по всем реализуемым образовательным программам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Серия </w:t>
            </w:r>
            <w:r w:rsidR="009B17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  <w:r w:rsidRPr="00722D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5 А01 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 № </w:t>
            </w:r>
            <w:r w:rsidRPr="00722D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000</w:t>
            </w:r>
            <w:r w:rsidR="009B17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1862</w:t>
            </w:r>
            <w:r w:rsidRPr="00722D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 регистрационный №</w:t>
            </w:r>
            <w:r w:rsidRPr="00722D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9B17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6938</w:t>
            </w:r>
            <w:r w:rsidRPr="00722D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  <w:r w:rsidR="009B17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</w:t>
            </w:r>
            <w:r w:rsidRPr="00722D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9B17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ноября  2019</w:t>
            </w:r>
            <w:r w:rsidRPr="00722D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года 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срок действия  </w:t>
            </w:r>
            <w:r w:rsidR="009B17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02</w:t>
            </w:r>
            <w:r w:rsidR="006D5C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9B17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февраля 2028</w:t>
            </w:r>
            <w:r w:rsidRPr="00722D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года</w:t>
            </w:r>
          </w:p>
          <w:p w:rsidR="002A5CDF" w:rsidRPr="00722DF8" w:rsidRDefault="002A5CDF" w:rsidP="002A5CDF">
            <w:pPr>
              <w:tabs>
                <w:tab w:val="left" w:pos="720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Акта готовности ОУ к учебному году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546E81">
            <w:pPr>
              <w:tabs>
                <w:tab w:val="center" w:pos="4395"/>
                <w:tab w:val="left" w:pos="4820"/>
              </w:tabs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Акт пров</w:t>
            </w:r>
            <w:r w:rsidR="00546E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ерки готовности ОУ от 1</w:t>
            </w:r>
            <w:r w:rsidR="003626D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8.08.20</w:t>
            </w:r>
            <w:r w:rsidR="006D5C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22</w:t>
            </w:r>
            <w:bookmarkStart w:id="0" w:name="_GoBack"/>
            <w:bookmarkEnd w:id="0"/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года</w:t>
            </w:r>
          </w:p>
        </w:tc>
      </w:tr>
      <w:tr w:rsidR="002A5CDF" w:rsidRPr="00722DF8" w:rsidTr="002A5CDF"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Наличие неисполненных предписаний контролирующих органов по соблюдению законодательства в сфере образования</w:t>
            </w:r>
          </w:p>
          <w:p w:rsidR="002A5CDF" w:rsidRPr="00722DF8" w:rsidRDefault="002A5CDF" w:rsidP="002A5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Отсутствуют неисполненные предписания контролирующих органов по соблюдению законодательства в сфере образования (журнал учёта проверок ОУ органами государственного контроля)</w:t>
            </w:r>
          </w:p>
        </w:tc>
      </w:tr>
      <w:tr w:rsidR="002A5CDF" w:rsidRPr="00722DF8" w:rsidTr="002A5CDF"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3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Фактическое количество баллов</w:t>
            </w:r>
          </w:p>
        </w:tc>
        <w:tc>
          <w:tcPr>
            <w:tcW w:w="3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</w:tbl>
    <w:p w:rsidR="002A5CDF" w:rsidRPr="00722DF8" w:rsidRDefault="002A5CDF" w:rsidP="002A5C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DF8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22DF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V. Отчёт по результатам </w:t>
      </w:r>
      <w:proofErr w:type="spellStart"/>
      <w:r w:rsidRPr="00722DF8">
        <w:rPr>
          <w:rFonts w:ascii="Times New Roman" w:hAnsi="Times New Roman" w:cs="Times New Roman"/>
          <w:b/>
          <w:bCs/>
          <w:sz w:val="24"/>
          <w:szCs w:val="24"/>
        </w:rPr>
        <w:t>самообследования</w:t>
      </w:r>
      <w:proofErr w:type="spellEnd"/>
      <w:r w:rsidRPr="00722DF8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содержания и результатов воспитательного процесса </w:t>
      </w:r>
    </w:p>
    <w:p w:rsidR="002A5CDF" w:rsidRPr="00722DF8" w:rsidRDefault="002A5CDF" w:rsidP="002A5C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DF8">
        <w:rPr>
          <w:rFonts w:ascii="Times New Roman" w:hAnsi="Times New Roman" w:cs="Times New Roman"/>
          <w:b/>
          <w:bCs/>
          <w:sz w:val="24"/>
          <w:szCs w:val="24"/>
        </w:rPr>
        <w:t xml:space="preserve">общеобразовательного учреждения </w:t>
      </w:r>
    </w:p>
    <w:p w:rsidR="002A5CDF" w:rsidRPr="00722DF8" w:rsidRDefault="002A5CDF" w:rsidP="002A5CDF">
      <w:pPr>
        <w:pStyle w:val="310"/>
        <w:spacing w:after="0"/>
        <w:ind w:left="-180" w:right="-284"/>
        <w:jc w:val="center"/>
        <w:rPr>
          <w:b/>
          <w:bCs/>
          <w:sz w:val="24"/>
          <w:szCs w:val="24"/>
          <w:u w:val="singl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77"/>
        <w:gridCol w:w="5222"/>
        <w:gridCol w:w="1230"/>
        <w:gridCol w:w="1230"/>
        <w:gridCol w:w="1284"/>
        <w:gridCol w:w="5243"/>
      </w:tblGrid>
      <w:tr w:rsidR="002A5CDF" w:rsidRPr="00722DF8" w:rsidTr="00404651">
        <w:trPr>
          <w:trHeight w:val="20"/>
          <w:tblHeader/>
        </w:trPr>
        <w:tc>
          <w:tcPr>
            <w:tcW w:w="1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№ </w:t>
            </w:r>
            <w:proofErr w:type="gramStart"/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</w:t>
            </w:r>
            <w:proofErr w:type="gramEnd"/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/п</w:t>
            </w:r>
          </w:p>
        </w:tc>
        <w:tc>
          <w:tcPr>
            <w:tcW w:w="17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Компоненты самоанализа</w:t>
            </w:r>
          </w:p>
        </w:tc>
        <w:tc>
          <w:tcPr>
            <w:tcW w:w="12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17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Примечания</w:t>
            </w:r>
          </w:p>
        </w:tc>
      </w:tr>
      <w:tr w:rsidR="002A5CDF" w:rsidRPr="00722DF8" w:rsidTr="00404651">
        <w:trPr>
          <w:trHeight w:val="20"/>
          <w:tblHeader/>
        </w:trPr>
        <w:tc>
          <w:tcPr>
            <w:tcW w:w="1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Не соответ</w:t>
            </w: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softHyphen/>
              <w:t>ствует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 основном соответ</w:t>
            </w: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softHyphen/>
              <w:t>ствует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Соответ</w:t>
            </w: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softHyphen/>
              <w:t>ствует</w:t>
            </w:r>
          </w:p>
        </w:tc>
        <w:tc>
          <w:tcPr>
            <w:tcW w:w="17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2A5CDF" w:rsidRPr="00722DF8" w:rsidTr="00404651">
        <w:trPr>
          <w:trHeight w:val="20"/>
          <w:tblHeader/>
        </w:trPr>
        <w:tc>
          <w:tcPr>
            <w:tcW w:w="1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7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2A5CDF" w:rsidRPr="00722DF8" w:rsidTr="00404651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Наличие документального обеспечения воспитательной деятельности: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404651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образовательном учреждении локальных актов, определяющих принципы воспитательной деятельности с </w:t>
            </w:r>
            <w:proofErr w:type="gram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поведения учащихся</w:t>
            </w:r>
          </w:p>
          <w:p w:rsidR="002A5CDF" w:rsidRPr="00722DF8" w:rsidRDefault="002A5CDF" w:rsidP="002A5CDF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Положение о Совете профилактики </w:t>
            </w:r>
          </w:p>
          <w:p w:rsidR="002A5CDF" w:rsidRPr="00722DF8" w:rsidRDefault="002A5CDF" w:rsidP="002A5CDF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конфликтной комиссии</w:t>
            </w:r>
          </w:p>
          <w:p w:rsidR="002A5CDF" w:rsidRPr="00722DF8" w:rsidRDefault="002A5CDF" w:rsidP="002A5CDF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Положение об ученическом самоуправлении </w:t>
            </w:r>
            <w:proofErr w:type="gramStart"/>
            <w:r w:rsidRPr="00722DF8"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</w:t>
            </w:r>
            <w:proofErr w:type="gramEnd"/>
            <w:r w:rsidRPr="00722D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дежурстве</w:t>
            </w:r>
          </w:p>
          <w:p w:rsidR="002A5CDF" w:rsidRPr="00722DF8" w:rsidRDefault="002A5CDF" w:rsidP="002A5CDF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пришкольном оздоровительном лагере</w:t>
            </w:r>
          </w:p>
          <w:p w:rsidR="002A5CDF" w:rsidRPr="00722DF8" w:rsidRDefault="002A5CDF" w:rsidP="002A5CDF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родительском собрании</w:t>
            </w:r>
          </w:p>
          <w:p w:rsidR="002A5CDF" w:rsidRPr="00722DF8" w:rsidRDefault="002A5CDF" w:rsidP="002A5CDF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sz w:val="24"/>
                <w:szCs w:val="24"/>
              </w:rPr>
              <w:t>и др.</w:t>
            </w:r>
          </w:p>
        </w:tc>
      </w:tr>
      <w:tr w:rsidR="002A5CDF" w:rsidRPr="00722DF8" w:rsidTr="00404651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gram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ОП </w:t>
            </w:r>
            <w:proofErr w:type="gram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  <w:proofErr w:type="gram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 и в содержании внеурочной учебной деятельности направленностей на социально-нравственное, </w:t>
            </w:r>
            <w:proofErr w:type="spell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и духовно-нравственное 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Отражена внеурочная деятельность в соответствии с направлениями развития личности: духовно-нравственное, социальное, </w:t>
            </w:r>
            <w:proofErr w:type="spell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общеинтеллектуальное</w:t>
            </w:r>
            <w:proofErr w:type="spellEnd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общекультурное,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спортивно-оздоровительное</w:t>
            </w:r>
          </w:p>
        </w:tc>
      </w:tr>
      <w:tr w:rsidR="002A5CDF" w:rsidRPr="00722DF8" w:rsidTr="00404651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Содержание концепции воспитательной работы соответствует приоритетам государственной и региональной образовательной политики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Содержание концепции соответствует приоритетам государственного и регионального образования) и направлено на духовно-нравственное развитие обучающихся на основе их приобщения к национальным российским ценностям, ценностям семьи, родного края, православной культуре, общечеловеческим ценностям в контексте формирования у них идентичности гражданина России</w:t>
            </w:r>
            <w:proofErr w:type="gramEnd"/>
          </w:p>
        </w:tc>
      </w:tr>
      <w:tr w:rsidR="002A5CDF" w:rsidRPr="00722DF8" w:rsidTr="00404651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Отсутствие несоответствия между планируемым содержанием данной деятельности и данными журналов о реально проведенных занятиях за отчетный период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Отсутствуют несоответствия между планируемым содержанием данной деятельности и данными журналов о реально проведенных занятиях за отчетный период </w:t>
            </w:r>
          </w:p>
        </w:tc>
      </w:tr>
      <w:tr w:rsidR="002A5CDF" w:rsidRPr="00722DF8" w:rsidTr="00404651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Соответствие мониторинга воспитательного процесса в образовательном учреждении результатам ВР, зафиксированным в документах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Данные мониторинга соответствуют результатам ВР, зафиксированным в документах (справках) </w:t>
            </w:r>
          </w:p>
        </w:tc>
      </w:tr>
      <w:tr w:rsidR="002A5CDF" w:rsidRPr="00722DF8" w:rsidTr="00404651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pStyle w:val="af0"/>
              <w:tabs>
                <w:tab w:val="left" w:pos="9781"/>
              </w:tabs>
              <w:snapToGrid w:val="0"/>
              <w:spacing w:before="0" w:after="0"/>
            </w:pPr>
            <w:r w:rsidRPr="00722DF8">
              <w:t xml:space="preserve">Соответствие планируемого содержания воспитательной деятельности образовательного учреждения требованиям федеральных </w:t>
            </w:r>
            <w:r w:rsidR="00404651">
              <w:lastRenderedPageBreak/>
              <w:t>нормативных правовых актов</w:t>
            </w:r>
          </w:p>
          <w:p w:rsidR="002A5CDF" w:rsidRPr="00722DF8" w:rsidRDefault="002A5CDF" w:rsidP="002A5CDF">
            <w:pPr>
              <w:pStyle w:val="af0"/>
              <w:tabs>
                <w:tab w:val="left" w:pos="9781"/>
              </w:tabs>
              <w:spacing w:before="0" w:after="0"/>
              <w:jc w:val="both"/>
              <w:rPr>
                <w:b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Документация, используемая образовательным учреждением в воспитательном процессе, в основном соответствует нормативным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требованиям </w:t>
            </w:r>
          </w:p>
        </w:tc>
      </w:tr>
      <w:tr w:rsidR="002A5CDF" w:rsidRPr="00722DF8" w:rsidTr="00404651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реализуемого содержания воспитательной работы </w:t>
            </w:r>
            <w:proofErr w:type="gram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планируемому</w:t>
            </w:r>
            <w:proofErr w:type="gram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A5CDF" w:rsidRPr="00722DF8" w:rsidRDefault="002A5CDF" w:rsidP="002A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Отсутствие несоответствия между планируемым содержанием воспитательной деятельности и данными документации образовательного учреждения о проделанной воспитательной работе за отчетный период (3 года).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Планируемое содержание воспитательной деятельности соответствуют данным документации образовательного учреждения о проделанной воспитательной работе за отчетный период (ежегодный анализ воспитательной работы в школе,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аналитические справки о воспитательных </w:t>
            </w:r>
            <w:proofErr w:type="gram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мероприятиях</w:t>
            </w:r>
            <w:proofErr w:type="gramEnd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проводимых в школе</w:t>
            </w:r>
          </w:p>
        </w:tc>
      </w:tr>
      <w:tr w:rsidR="002A5CDF" w:rsidRPr="00722DF8" w:rsidTr="00404651">
        <w:trPr>
          <w:trHeight w:val="623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Уровень организации внеурочной деятельности:</w:t>
            </w:r>
          </w:p>
          <w:p w:rsidR="002A5CDF" w:rsidRPr="00404651" w:rsidRDefault="002A5CDF" w:rsidP="002A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учреждении кружков, секций и других форм организации внеурочной работы, по своему содержанию, целям и задачам соответствующей социально-нравственному, </w:t>
            </w:r>
            <w:proofErr w:type="spell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общеинтеллектуальному</w:t>
            </w:r>
            <w:proofErr w:type="spell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и общекультурному направлениям развития личности</w:t>
            </w:r>
            <w:r w:rsidR="00404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Внеурочная деятельность  школьников осуществляется на основе единой образовательной программы в соотношении с доп</w:t>
            </w:r>
            <w:r w:rsidR="008F313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олнительным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образованием </w:t>
            </w:r>
          </w:p>
        </w:tc>
      </w:tr>
      <w:tr w:rsidR="002A5CDF" w:rsidRPr="00722DF8" w:rsidTr="00404651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404651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План проведения массовых мероприятий (наличие документов, подтверждающих выполнение работы)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Имеются в наличии сценарии, протоколы конкурсов, фотографии, отчёты о проведённых мероприятиях, справки по результатам ВШК </w:t>
            </w:r>
          </w:p>
        </w:tc>
      </w:tr>
      <w:tr w:rsidR="002A5CDF" w:rsidRPr="00722DF8" w:rsidTr="00404651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404651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Наличие и динамика преступлений и правонарушений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Правонарушений нет. Преступлений нет.</w:t>
            </w:r>
          </w:p>
        </w:tc>
      </w:tr>
      <w:tr w:rsidR="002A5CDF" w:rsidRPr="00722DF8" w:rsidTr="00404651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404651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Пропуски учебных занятий без уважительных причин 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404651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2A5CDF" w:rsidRPr="00722DF8" w:rsidTr="00404651">
        <w:trPr>
          <w:trHeight w:val="2188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404651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Планируемая работа с родителями (количество мероприятий и тематика, наличие документов, подтверждающих выполнение работы).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Работа с родителями осуществляется в соответствии с планом работы школы на год и планами воспитательной работы классных руководителей. Формы работы с родителями — родительские собрания (общешкольные - 3, классные – 4 в каждом классе), индивидуальные беседы с родителями.</w:t>
            </w:r>
          </w:p>
          <w:p w:rsidR="002A5CDF" w:rsidRPr="00722DF8" w:rsidRDefault="002A5CDF" w:rsidP="00404651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2A5CDF" w:rsidRPr="00722DF8" w:rsidTr="00404651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Обеспечение прав обучающихся на участие в управлении ОУ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Основным органом ученического самоуправления является совет старшеклассников «Лидер». Обучающиеся входят в состав Совета школы.</w:t>
            </w:r>
          </w:p>
        </w:tc>
      </w:tr>
      <w:tr w:rsidR="002A5CDF" w:rsidRPr="00722DF8" w:rsidTr="00404651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2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404651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Фактическое количество баллов</w:t>
            </w:r>
          </w:p>
        </w:tc>
        <w:tc>
          <w:tcPr>
            <w:tcW w:w="12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404651">
        <w:trPr>
          <w:trHeight w:val="20"/>
        </w:trPr>
        <w:tc>
          <w:tcPr>
            <w:tcW w:w="19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2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2A5CDF" w:rsidRPr="00722DF8" w:rsidRDefault="002A5CDF" w:rsidP="002A5CDF">
      <w:pPr>
        <w:tabs>
          <w:tab w:val="center" w:pos="4395"/>
          <w:tab w:val="left" w:pos="4820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2A5CDF">
      <w:pPr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A5CDF" w:rsidRPr="00722DF8" w:rsidSect="002A5CDF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 Unicode MS"/>
    <w:charset w:val="80"/>
    <w:family w:val="auto"/>
    <w:pitch w:val="default"/>
    <w:sig w:usb0="00000000" w:usb1="00000000" w:usb2="00000000" w:usb3="00000000" w:csb0="00040001" w:csb1="00000000"/>
  </w:font>
  <w:font w:name="DejaVu Sans">
    <w:charset w:val="CC"/>
    <w:family w:val="swiss"/>
    <w:pitch w:val="variable"/>
    <w:sig w:usb0="E7002EFF" w:usb1="D200FDFF" w:usb2="0A046029" w:usb3="00000000" w:csb0="8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C"/>
    <w:multiLevelType w:val="singleLevel"/>
    <w:tmpl w:val="0000000C"/>
    <w:name w:val="WW8Num12"/>
    <w:lvl w:ilvl="0">
      <w:start w:val="1"/>
      <w:numFmt w:val="bullet"/>
      <w:lvlText w:val="–"/>
      <w:lvlJc w:val="left"/>
      <w:pPr>
        <w:tabs>
          <w:tab w:val="num" w:pos="1287"/>
        </w:tabs>
        <w:ind w:left="1287" w:hanging="360"/>
      </w:pPr>
      <w:rPr>
        <w:rFonts w:ascii="Courier New" w:hAnsi="Courier New"/>
      </w:rPr>
    </w:lvl>
  </w:abstractNum>
  <w:abstractNum w:abstractNumId="2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035627C9"/>
    <w:multiLevelType w:val="hybridMultilevel"/>
    <w:tmpl w:val="27C0585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4D0FBC"/>
    <w:multiLevelType w:val="hybridMultilevel"/>
    <w:tmpl w:val="156C19B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12085F94"/>
    <w:multiLevelType w:val="hybridMultilevel"/>
    <w:tmpl w:val="DCC64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B41048"/>
    <w:multiLevelType w:val="hybridMultilevel"/>
    <w:tmpl w:val="AE9E8E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AE5C7B"/>
    <w:multiLevelType w:val="multilevel"/>
    <w:tmpl w:val="1610C62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sz w:val="22"/>
      </w:rPr>
    </w:lvl>
    <w:lvl w:ilvl="1">
      <w:start w:val="10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8">
    <w:nsid w:val="4E986B68"/>
    <w:multiLevelType w:val="hybridMultilevel"/>
    <w:tmpl w:val="6D26A68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EA00386"/>
    <w:multiLevelType w:val="hybridMultilevel"/>
    <w:tmpl w:val="D78223E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8"/>
  </w:num>
  <w:num w:numId="5">
    <w:abstractNumId w:val="3"/>
  </w:num>
  <w:num w:numId="6">
    <w:abstractNumId w:val="9"/>
  </w:num>
  <w:num w:numId="7">
    <w:abstractNumId w:val="6"/>
  </w:num>
  <w:num w:numId="8">
    <w:abstractNumId w:val="7"/>
  </w:num>
  <w:num w:numId="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399"/>
    <w:rsid w:val="000B1E0D"/>
    <w:rsid w:val="000E7988"/>
    <w:rsid w:val="001051F9"/>
    <w:rsid w:val="0011690C"/>
    <w:rsid w:val="001241F2"/>
    <w:rsid w:val="001666C4"/>
    <w:rsid w:val="001D763E"/>
    <w:rsid w:val="00214D0E"/>
    <w:rsid w:val="002203B9"/>
    <w:rsid w:val="002560DA"/>
    <w:rsid w:val="002A5CDF"/>
    <w:rsid w:val="002E624D"/>
    <w:rsid w:val="002F6A27"/>
    <w:rsid w:val="00352467"/>
    <w:rsid w:val="003626D1"/>
    <w:rsid w:val="00375D1A"/>
    <w:rsid w:val="00376D4F"/>
    <w:rsid w:val="003D3BE2"/>
    <w:rsid w:val="00401606"/>
    <w:rsid w:val="00404651"/>
    <w:rsid w:val="0049055E"/>
    <w:rsid w:val="004C22DF"/>
    <w:rsid w:val="004E1030"/>
    <w:rsid w:val="005170B3"/>
    <w:rsid w:val="00534D97"/>
    <w:rsid w:val="00546E81"/>
    <w:rsid w:val="00550E34"/>
    <w:rsid w:val="00564F9F"/>
    <w:rsid w:val="00593800"/>
    <w:rsid w:val="005D774F"/>
    <w:rsid w:val="006A0926"/>
    <w:rsid w:val="006B1009"/>
    <w:rsid w:val="006C0B77"/>
    <w:rsid w:val="006D5C4D"/>
    <w:rsid w:val="006E2B71"/>
    <w:rsid w:val="00702878"/>
    <w:rsid w:val="00722DF8"/>
    <w:rsid w:val="00737AA2"/>
    <w:rsid w:val="00823222"/>
    <w:rsid w:val="008242FF"/>
    <w:rsid w:val="00835D3D"/>
    <w:rsid w:val="00870751"/>
    <w:rsid w:val="008C3427"/>
    <w:rsid w:val="008D2BBC"/>
    <w:rsid w:val="008F313D"/>
    <w:rsid w:val="00922C48"/>
    <w:rsid w:val="00997CDB"/>
    <w:rsid w:val="009B1792"/>
    <w:rsid w:val="009C7F33"/>
    <w:rsid w:val="009D2415"/>
    <w:rsid w:val="00AB0EB0"/>
    <w:rsid w:val="00AD1968"/>
    <w:rsid w:val="00B54549"/>
    <w:rsid w:val="00B64D75"/>
    <w:rsid w:val="00B915B7"/>
    <w:rsid w:val="00BB512F"/>
    <w:rsid w:val="00BB5880"/>
    <w:rsid w:val="00BE27C8"/>
    <w:rsid w:val="00C06399"/>
    <w:rsid w:val="00C2294E"/>
    <w:rsid w:val="00C9286A"/>
    <w:rsid w:val="00CB192B"/>
    <w:rsid w:val="00CC2825"/>
    <w:rsid w:val="00CF7223"/>
    <w:rsid w:val="00D262AD"/>
    <w:rsid w:val="00D5546E"/>
    <w:rsid w:val="00D85DEC"/>
    <w:rsid w:val="00D94E99"/>
    <w:rsid w:val="00E17812"/>
    <w:rsid w:val="00E32340"/>
    <w:rsid w:val="00E427C3"/>
    <w:rsid w:val="00E43557"/>
    <w:rsid w:val="00EA59DF"/>
    <w:rsid w:val="00EA70EA"/>
    <w:rsid w:val="00EB6042"/>
    <w:rsid w:val="00EC19D3"/>
    <w:rsid w:val="00EE4070"/>
    <w:rsid w:val="00EE6364"/>
    <w:rsid w:val="00F12C76"/>
    <w:rsid w:val="00F64CED"/>
    <w:rsid w:val="00F810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39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A5CD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2A5CD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3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C06399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2A5CD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2A5CD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normacttext">
    <w:name w:val="norm_act_text"/>
    <w:basedOn w:val="a"/>
    <w:rsid w:val="002A5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satz-Standardschriftart">
    <w:name w:val="Absatz-Standardschriftart"/>
    <w:rsid w:val="002A5CDF"/>
  </w:style>
  <w:style w:type="character" w:customStyle="1" w:styleId="WW-Absatz-Standardschriftart">
    <w:name w:val="WW-Absatz-Standardschriftart"/>
    <w:rsid w:val="002A5CDF"/>
  </w:style>
  <w:style w:type="character" w:customStyle="1" w:styleId="WW-Absatz-Standardschriftart1">
    <w:name w:val="WW-Absatz-Standardschriftart1"/>
    <w:rsid w:val="002A5CDF"/>
  </w:style>
  <w:style w:type="character" w:customStyle="1" w:styleId="WW-Absatz-Standardschriftart11">
    <w:name w:val="WW-Absatz-Standardschriftart11"/>
    <w:rsid w:val="002A5CDF"/>
  </w:style>
  <w:style w:type="character" w:customStyle="1" w:styleId="WW8Num1z0">
    <w:name w:val="WW8Num1z0"/>
    <w:rsid w:val="002A5CDF"/>
    <w:rPr>
      <w:b/>
      <w:i w:val="0"/>
    </w:rPr>
  </w:style>
  <w:style w:type="character" w:customStyle="1" w:styleId="11">
    <w:name w:val="Основной шрифт абзаца1"/>
    <w:rsid w:val="002A5CDF"/>
  </w:style>
  <w:style w:type="character" w:customStyle="1" w:styleId="a6">
    <w:name w:val="Верхний колонтитул Знак"/>
    <w:rsid w:val="002A5CDF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rsid w:val="002A5CD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">
    <w:name w:val="Основной текст с отступом 2 Знак"/>
    <w:rsid w:val="002A5CDF"/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Основной текст с отступом 3 Знак"/>
    <w:rsid w:val="002A5CD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Основной текст 3 Знак"/>
    <w:rsid w:val="002A5CDF"/>
    <w:rPr>
      <w:rFonts w:ascii="Times New Roman" w:eastAsia="Times New Roman" w:hAnsi="Times New Roman" w:cs="Times New Roman"/>
      <w:sz w:val="16"/>
      <w:szCs w:val="16"/>
    </w:rPr>
  </w:style>
  <w:style w:type="character" w:styleId="a8">
    <w:name w:val="Hyperlink"/>
    <w:rsid w:val="002A5CDF"/>
    <w:rPr>
      <w:strike w:val="0"/>
      <w:dstrike w:val="0"/>
      <w:color w:val="0000FF"/>
      <w:u w:val="none"/>
    </w:rPr>
  </w:style>
  <w:style w:type="paragraph" w:customStyle="1" w:styleId="a9">
    <w:name w:val="Заголовок"/>
    <w:basedOn w:val="a"/>
    <w:next w:val="aa"/>
    <w:rsid w:val="002A5CDF"/>
    <w:pPr>
      <w:keepNext/>
      <w:suppressAutoHyphens/>
      <w:spacing w:before="240" w:after="120" w:line="276" w:lineRule="auto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a">
    <w:name w:val="Body Text"/>
    <w:basedOn w:val="a"/>
    <w:link w:val="ab"/>
    <w:rsid w:val="002A5CDF"/>
    <w:pPr>
      <w:suppressAutoHyphens/>
      <w:spacing w:after="120" w:line="276" w:lineRule="auto"/>
    </w:pPr>
    <w:rPr>
      <w:rFonts w:ascii="Calibri" w:eastAsia="Times New Roman" w:hAnsi="Calibri" w:cs="Times New Roman"/>
      <w:lang w:eastAsia="ar-SA"/>
    </w:rPr>
  </w:style>
  <w:style w:type="character" w:customStyle="1" w:styleId="ab">
    <w:name w:val="Основной текст Знак"/>
    <w:basedOn w:val="a0"/>
    <w:link w:val="aa"/>
    <w:rsid w:val="002A5CDF"/>
    <w:rPr>
      <w:rFonts w:ascii="Calibri" w:eastAsia="Times New Roman" w:hAnsi="Calibri" w:cs="Times New Roman"/>
      <w:lang w:eastAsia="ar-SA"/>
    </w:rPr>
  </w:style>
  <w:style w:type="paragraph" w:styleId="ac">
    <w:name w:val="List"/>
    <w:basedOn w:val="aa"/>
    <w:rsid w:val="002A5CDF"/>
  </w:style>
  <w:style w:type="paragraph" w:customStyle="1" w:styleId="12">
    <w:name w:val="Название1"/>
    <w:basedOn w:val="a"/>
    <w:rsid w:val="002A5CDF"/>
    <w:pPr>
      <w:suppressLineNumbers/>
      <w:suppressAutoHyphens/>
      <w:spacing w:before="120" w:after="120" w:line="276" w:lineRule="auto"/>
    </w:pPr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2A5CDF"/>
    <w:pPr>
      <w:suppressLineNumbers/>
      <w:suppressAutoHyphens/>
      <w:spacing w:after="200" w:line="276" w:lineRule="auto"/>
    </w:pPr>
    <w:rPr>
      <w:rFonts w:ascii="Calibri" w:eastAsia="Times New Roman" w:hAnsi="Calibri" w:cs="Times New Roman"/>
      <w:lang w:eastAsia="ar-SA"/>
    </w:rPr>
  </w:style>
  <w:style w:type="paragraph" w:styleId="ad">
    <w:name w:val="header"/>
    <w:basedOn w:val="a"/>
    <w:link w:val="14"/>
    <w:rsid w:val="002A5CD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4">
    <w:name w:val="Верхний колонтитул Знак1"/>
    <w:basedOn w:val="a0"/>
    <w:link w:val="ad"/>
    <w:rsid w:val="002A5CD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ody Text Indent"/>
    <w:basedOn w:val="a"/>
    <w:link w:val="15"/>
    <w:rsid w:val="002A5CD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15">
    <w:name w:val="Основной текст с отступом Знак1"/>
    <w:basedOn w:val="a0"/>
    <w:link w:val="ae"/>
    <w:rsid w:val="002A5CD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2A5CDF"/>
    <w:pPr>
      <w:suppressAutoHyphens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rsid w:val="002A5CDF"/>
    <w:pPr>
      <w:suppressAutoHyphens/>
      <w:spacing w:after="0" w:line="240" w:lineRule="auto"/>
      <w:ind w:left="450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310">
    <w:name w:val="Основной текст 31"/>
    <w:basedOn w:val="a"/>
    <w:rsid w:val="002A5CDF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">
    <w:name w:val="List Paragraph"/>
    <w:basedOn w:val="a"/>
    <w:qFormat/>
    <w:rsid w:val="002A5CDF"/>
    <w:pPr>
      <w:suppressAutoHyphens/>
      <w:spacing w:after="200" w:line="276" w:lineRule="auto"/>
      <w:ind w:left="720"/>
    </w:pPr>
    <w:rPr>
      <w:rFonts w:ascii="Calibri" w:eastAsia="Times New Roman" w:hAnsi="Calibri" w:cs="Times New Roman"/>
      <w:lang w:eastAsia="ar-SA"/>
    </w:rPr>
  </w:style>
  <w:style w:type="paragraph" w:styleId="af0">
    <w:name w:val="Normal (Web)"/>
    <w:basedOn w:val="a"/>
    <w:uiPriority w:val="99"/>
    <w:rsid w:val="002A5CD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1">
    <w:name w:val="Содержимое таблицы"/>
    <w:basedOn w:val="a"/>
    <w:rsid w:val="002A5CDF"/>
    <w:pPr>
      <w:suppressLineNumbers/>
      <w:suppressAutoHyphens/>
      <w:spacing w:after="200" w:line="276" w:lineRule="auto"/>
    </w:pPr>
    <w:rPr>
      <w:rFonts w:ascii="Calibri" w:eastAsia="Times New Roman" w:hAnsi="Calibri" w:cs="Times New Roman"/>
      <w:lang w:eastAsia="ar-SA"/>
    </w:rPr>
  </w:style>
  <w:style w:type="paragraph" w:customStyle="1" w:styleId="af2">
    <w:name w:val="Заголовок таблицы"/>
    <w:basedOn w:val="af1"/>
    <w:rsid w:val="002A5CDF"/>
    <w:pPr>
      <w:jc w:val="center"/>
    </w:pPr>
    <w:rPr>
      <w:b/>
      <w:bCs/>
    </w:rPr>
  </w:style>
  <w:style w:type="paragraph" w:styleId="af3">
    <w:name w:val="Balloon Text"/>
    <w:basedOn w:val="a"/>
    <w:link w:val="af4"/>
    <w:semiHidden/>
    <w:rsid w:val="002A5CDF"/>
    <w:pPr>
      <w:suppressAutoHyphens/>
      <w:spacing w:after="200" w:line="276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4">
    <w:name w:val="Текст выноски Знак"/>
    <w:basedOn w:val="a0"/>
    <w:link w:val="af3"/>
    <w:semiHidden/>
    <w:rsid w:val="002A5CD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Style4">
    <w:name w:val="Style4"/>
    <w:basedOn w:val="a"/>
    <w:rsid w:val="002A5CDF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2A5CDF"/>
    <w:pPr>
      <w:widowControl w:val="0"/>
      <w:autoSpaceDE w:val="0"/>
      <w:autoSpaceDN w:val="0"/>
      <w:adjustRightInd w:val="0"/>
      <w:spacing w:after="0" w:line="576" w:lineRule="exact"/>
      <w:ind w:firstLine="392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2A5CD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2A5CDF"/>
    <w:pPr>
      <w:widowControl w:val="0"/>
      <w:autoSpaceDE w:val="0"/>
      <w:autoSpaceDN w:val="0"/>
      <w:adjustRightInd w:val="0"/>
      <w:spacing w:after="0" w:line="576" w:lineRule="exact"/>
      <w:ind w:hanging="39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rsid w:val="002A5CD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1">
    <w:name w:val="Font Style41"/>
    <w:basedOn w:val="a0"/>
    <w:rsid w:val="002A5CDF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2A5CD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2A5CDF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13">
    <w:name w:val="Style13"/>
    <w:basedOn w:val="a"/>
    <w:rsid w:val="002A5C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2A5CDF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2A5C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2A5C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basedOn w:val="a0"/>
    <w:rsid w:val="002A5CD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9">
    <w:name w:val="Font Style39"/>
    <w:basedOn w:val="a0"/>
    <w:rsid w:val="002A5CDF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1">
    <w:name w:val="Style21"/>
    <w:basedOn w:val="a"/>
    <w:rsid w:val="002A5CDF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rsid w:val="002A5CDF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rsid w:val="002A5CDF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rsid w:val="002A5C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2A5C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rsid w:val="002A5CDF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2A5C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6">
    <w:name w:val="Font Style36"/>
    <w:basedOn w:val="a0"/>
    <w:rsid w:val="002A5CDF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20">
    <w:name w:val="Style20"/>
    <w:basedOn w:val="a"/>
    <w:rsid w:val="002A5C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4">
    <w:name w:val="Font Style34"/>
    <w:basedOn w:val="a0"/>
    <w:rsid w:val="002A5CDF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a5">
    <w:name w:val="Без интервала Знак"/>
    <w:basedOn w:val="a0"/>
    <w:link w:val="a4"/>
    <w:uiPriority w:val="1"/>
    <w:locked/>
    <w:rsid w:val="002A5CDF"/>
    <w:rPr>
      <w:rFonts w:eastAsiaTheme="minorEastAsia"/>
      <w:lang w:eastAsia="ru-RU"/>
    </w:rPr>
  </w:style>
  <w:style w:type="character" w:styleId="af5">
    <w:name w:val="Emphasis"/>
    <w:basedOn w:val="a0"/>
    <w:uiPriority w:val="20"/>
    <w:qFormat/>
    <w:rsid w:val="002A5CD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39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A5CD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2A5CD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3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C06399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2A5CD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2A5CD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normacttext">
    <w:name w:val="norm_act_text"/>
    <w:basedOn w:val="a"/>
    <w:rsid w:val="002A5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satz-Standardschriftart">
    <w:name w:val="Absatz-Standardschriftart"/>
    <w:rsid w:val="002A5CDF"/>
  </w:style>
  <w:style w:type="character" w:customStyle="1" w:styleId="WW-Absatz-Standardschriftart">
    <w:name w:val="WW-Absatz-Standardschriftart"/>
    <w:rsid w:val="002A5CDF"/>
  </w:style>
  <w:style w:type="character" w:customStyle="1" w:styleId="WW-Absatz-Standardschriftart1">
    <w:name w:val="WW-Absatz-Standardschriftart1"/>
    <w:rsid w:val="002A5CDF"/>
  </w:style>
  <w:style w:type="character" w:customStyle="1" w:styleId="WW-Absatz-Standardschriftart11">
    <w:name w:val="WW-Absatz-Standardschriftart11"/>
    <w:rsid w:val="002A5CDF"/>
  </w:style>
  <w:style w:type="character" w:customStyle="1" w:styleId="WW8Num1z0">
    <w:name w:val="WW8Num1z0"/>
    <w:rsid w:val="002A5CDF"/>
    <w:rPr>
      <w:b/>
      <w:i w:val="0"/>
    </w:rPr>
  </w:style>
  <w:style w:type="character" w:customStyle="1" w:styleId="11">
    <w:name w:val="Основной шрифт абзаца1"/>
    <w:rsid w:val="002A5CDF"/>
  </w:style>
  <w:style w:type="character" w:customStyle="1" w:styleId="a6">
    <w:name w:val="Верхний колонтитул Знак"/>
    <w:rsid w:val="002A5CDF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rsid w:val="002A5CD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">
    <w:name w:val="Основной текст с отступом 2 Знак"/>
    <w:rsid w:val="002A5CDF"/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Основной текст с отступом 3 Знак"/>
    <w:rsid w:val="002A5CD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Основной текст 3 Знак"/>
    <w:rsid w:val="002A5CDF"/>
    <w:rPr>
      <w:rFonts w:ascii="Times New Roman" w:eastAsia="Times New Roman" w:hAnsi="Times New Roman" w:cs="Times New Roman"/>
      <w:sz w:val="16"/>
      <w:szCs w:val="16"/>
    </w:rPr>
  </w:style>
  <w:style w:type="character" w:styleId="a8">
    <w:name w:val="Hyperlink"/>
    <w:rsid w:val="002A5CDF"/>
    <w:rPr>
      <w:strike w:val="0"/>
      <w:dstrike w:val="0"/>
      <w:color w:val="0000FF"/>
      <w:u w:val="none"/>
    </w:rPr>
  </w:style>
  <w:style w:type="paragraph" w:customStyle="1" w:styleId="a9">
    <w:name w:val="Заголовок"/>
    <w:basedOn w:val="a"/>
    <w:next w:val="aa"/>
    <w:rsid w:val="002A5CDF"/>
    <w:pPr>
      <w:keepNext/>
      <w:suppressAutoHyphens/>
      <w:spacing w:before="240" w:after="120" w:line="276" w:lineRule="auto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a">
    <w:name w:val="Body Text"/>
    <w:basedOn w:val="a"/>
    <w:link w:val="ab"/>
    <w:rsid w:val="002A5CDF"/>
    <w:pPr>
      <w:suppressAutoHyphens/>
      <w:spacing w:after="120" w:line="276" w:lineRule="auto"/>
    </w:pPr>
    <w:rPr>
      <w:rFonts w:ascii="Calibri" w:eastAsia="Times New Roman" w:hAnsi="Calibri" w:cs="Times New Roman"/>
      <w:lang w:eastAsia="ar-SA"/>
    </w:rPr>
  </w:style>
  <w:style w:type="character" w:customStyle="1" w:styleId="ab">
    <w:name w:val="Основной текст Знак"/>
    <w:basedOn w:val="a0"/>
    <w:link w:val="aa"/>
    <w:rsid w:val="002A5CDF"/>
    <w:rPr>
      <w:rFonts w:ascii="Calibri" w:eastAsia="Times New Roman" w:hAnsi="Calibri" w:cs="Times New Roman"/>
      <w:lang w:eastAsia="ar-SA"/>
    </w:rPr>
  </w:style>
  <w:style w:type="paragraph" w:styleId="ac">
    <w:name w:val="List"/>
    <w:basedOn w:val="aa"/>
    <w:rsid w:val="002A5CDF"/>
  </w:style>
  <w:style w:type="paragraph" w:customStyle="1" w:styleId="12">
    <w:name w:val="Название1"/>
    <w:basedOn w:val="a"/>
    <w:rsid w:val="002A5CDF"/>
    <w:pPr>
      <w:suppressLineNumbers/>
      <w:suppressAutoHyphens/>
      <w:spacing w:before="120" w:after="120" w:line="276" w:lineRule="auto"/>
    </w:pPr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2A5CDF"/>
    <w:pPr>
      <w:suppressLineNumbers/>
      <w:suppressAutoHyphens/>
      <w:spacing w:after="200" w:line="276" w:lineRule="auto"/>
    </w:pPr>
    <w:rPr>
      <w:rFonts w:ascii="Calibri" w:eastAsia="Times New Roman" w:hAnsi="Calibri" w:cs="Times New Roman"/>
      <w:lang w:eastAsia="ar-SA"/>
    </w:rPr>
  </w:style>
  <w:style w:type="paragraph" w:styleId="ad">
    <w:name w:val="header"/>
    <w:basedOn w:val="a"/>
    <w:link w:val="14"/>
    <w:rsid w:val="002A5CD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4">
    <w:name w:val="Верхний колонтитул Знак1"/>
    <w:basedOn w:val="a0"/>
    <w:link w:val="ad"/>
    <w:rsid w:val="002A5CD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ody Text Indent"/>
    <w:basedOn w:val="a"/>
    <w:link w:val="15"/>
    <w:rsid w:val="002A5CD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15">
    <w:name w:val="Основной текст с отступом Знак1"/>
    <w:basedOn w:val="a0"/>
    <w:link w:val="ae"/>
    <w:rsid w:val="002A5CD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2A5CDF"/>
    <w:pPr>
      <w:suppressAutoHyphens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rsid w:val="002A5CDF"/>
    <w:pPr>
      <w:suppressAutoHyphens/>
      <w:spacing w:after="0" w:line="240" w:lineRule="auto"/>
      <w:ind w:left="450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310">
    <w:name w:val="Основной текст 31"/>
    <w:basedOn w:val="a"/>
    <w:rsid w:val="002A5CDF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">
    <w:name w:val="List Paragraph"/>
    <w:basedOn w:val="a"/>
    <w:qFormat/>
    <w:rsid w:val="002A5CDF"/>
    <w:pPr>
      <w:suppressAutoHyphens/>
      <w:spacing w:after="200" w:line="276" w:lineRule="auto"/>
      <w:ind w:left="720"/>
    </w:pPr>
    <w:rPr>
      <w:rFonts w:ascii="Calibri" w:eastAsia="Times New Roman" w:hAnsi="Calibri" w:cs="Times New Roman"/>
      <w:lang w:eastAsia="ar-SA"/>
    </w:rPr>
  </w:style>
  <w:style w:type="paragraph" w:styleId="af0">
    <w:name w:val="Normal (Web)"/>
    <w:basedOn w:val="a"/>
    <w:uiPriority w:val="99"/>
    <w:rsid w:val="002A5CD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1">
    <w:name w:val="Содержимое таблицы"/>
    <w:basedOn w:val="a"/>
    <w:rsid w:val="002A5CDF"/>
    <w:pPr>
      <w:suppressLineNumbers/>
      <w:suppressAutoHyphens/>
      <w:spacing w:after="200" w:line="276" w:lineRule="auto"/>
    </w:pPr>
    <w:rPr>
      <w:rFonts w:ascii="Calibri" w:eastAsia="Times New Roman" w:hAnsi="Calibri" w:cs="Times New Roman"/>
      <w:lang w:eastAsia="ar-SA"/>
    </w:rPr>
  </w:style>
  <w:style w:type="paragraph" w:customStyle="1" w:styleId="af2">
    <w:name w:val="Заголовок таблицы"/>
    <w:basedOn w:val="af1"/>
    <w:rsid w:val="002A5CDF"/>
    <w:pPr>
      <w:jc w:val="center"/>
    </w:pPr>
    <w:rPr>
      <w:b/>
      <w:bCs/>
    </w:rPr>
  </w:style>
  <w:style w:type="paragraph" w:styleId="af3">
    <w:name w:val="Balloon Text"/>
    <w:basedOn w:val="a"/>
    <w:link w:val="af4"/>
    <w:semiHidden/>
    <w:rsid w:val="002A5CDF"/>
    <w:pPr>
      <w:suppressAutoHyphens/>
      <w:spacing w:after="200" w:line="276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4">
    <w:name w:val="Текст выноски Знак"/>
    <w:basedOn w:val="a0"/>
    <w:link w:val="af3"/>
    <w:semiHidden/>
    <w:rsid w:val="002A5CD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Style4">
    <w:name w:val="Style4"/>
    <w:basedOn w:val="a"/>
    <w:rsid w:val="002A5CDF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2A5CDF"/>
    <w:pPr>
      <w:widowControl w:val="0"/>
      <w:autoSpaceDE w:val="0"/>
      <w:autoSpaceDN w:val="0"/>
      <w:adjustRightInd w:val="0"/>
      <w:spacing w:after="0" w:line="576" w:lineRule="exact"/>
      <w:ind w:firstLine="392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2A5CD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2A5CDF"/>
    <w:pPr>
      <w:widowControl w:val="0"/>
      <w:autoSpaceDE w:val="0"/>
      <w:autoSpaceDN w:val="0"/>
      <w:adjustRightInd w:val="0"/>
      <w:spacing w:after="0" w:line="576" w:lineRule="exact"/>
      <w:ind w:hanging="39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rsid w:val="002A5CD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1">
    <w:name w:val="Font Style41"/>
    <w:basedOn w:val="a0"/>
    <w:rsid w:val="002A5CDF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2A5CD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2A5CDF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13">
    <w:name w:val="Style13"/>
    <w:basedOn w:val="a"/>
    <w:rsid w:val="002A5C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2A5CDF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2A5C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2A5C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basedOn w:val="a0"/>
    <w:rsid w:val="002A5CD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9">
    <w:name w:val="Font Style39"/>
    <w:basedOn w:val="a0"/>
    <w:rsid w:val="002A5CDF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1">
    <w:name w:val="Style21"/>
    <w:basedOn w:val="a"/>
    <w:rsid w:val="002A5CDF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rsid w:val="002A5CDF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rsid w:val="002A5CDF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rsid w:val="002A5C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2A5C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rsid w:val="002A5CDF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2A5C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6">
    <w:name w:val="Font Style36"/>
    <w:basedOn w:val="a0"/>
    <w:rsid w:val="002A5CDF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20">
    <w:name w:val="Style20"/>
    <w:basedOn w:val="a"/>
    <w:rsid w:val="002A5C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4">
    <w:name w:val="Font Style34"/>
    <w:basedOn w:val="a0"/>
    <w:rsid w:val="002A5CDF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a5">
    <w:name w:val="Без интервала Знак"/>
    <w:basedOn w:val="a0"/>
    <w:link w:val="a4"/>
    <w:uiPriority w:val="1"/>
    <w:locked/>
    <w:rsid w:val="002A5CDF"/>
    <w:rPr>
      <w:rFonts w:eastAsiaTheme="minorEastAsia"/>
      <w:lang w:eastAsia="ru-RU"/>
    </w:rPr>
  </w:style>
  <w:style w:type="character" w:styleId="af5">
    <w:name w:val="Emphasis"/>
    <w:basedOn w:val="a0"/>
    <w:uiPriority w:val="20"/>
    <w:qFormat/>
    <w:rsid w:val="002A5C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u.bsu.edu.ru/blocks/mou_accredit/accredit/editindicator.php?rid=1&amp;sid=2118&amp;cid=113&amp;yid=4&amp;iid=539&amp;udodid=0&amp;douid=0&amp;type_ou=0" TargetMode="External"/><Relationship Id="rId13" Type="http://schemas.openxmlformats.org/officeDocument/2006/relationships/hyperlink" Target="http://mou.bsu.edu.ru/blocks/mou_accredit/accredit/editindicator.php?rid=1&amp;sid=2118&amp;cid=116&amp;yid=4&amp;iid=580&amp;udodid=0&amp;douid=0&amp;type_ou=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ou.bsu.edu.ru/blocks/mou_accredit/accredit/editindicator.php?rid=1&amp;sid=2118&amp;cid=113&amp;yid=4&amp;iid=538&amp;udodid=0&amp;douid=0&amp;type_ou=0" TargetMode="External"/><Relationship Id="rId12" Type="http://schemas.openxmlformats.org/officeDocument/2006/relationships/hyperlink" Target="http://mou.bsu.edu.ru/blocks/mou_accredit/accredit/editindicator.php?rid=1&amp;sid=2118&amp;cid=113&amp;yid=4&amp;iid=544&amp;udodid=0&amp;douid=0&amp;type_ou=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akaro.62@mail.ru" TargetMode="External"/><Relationship Id="rId11" Type="http://schemas.openxmlformats.org/officeDocument/2006/relationships/hyperlink" Target="http://mou.bsu.edu.ru/blocks/mou_accredit/accredit/editindicator.php?rid=1&amp;sid=2118&amp;cid=113&amp;yid=4&amp;iid=543&amp;udodid=0&amp;douid=0&amp;type_ou=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ou.bsu.edu.ru/blocks/mou_accredit/accredit/editindicator.php?rid=1&amp;sid=2118&amp;cid=116&amp;yid=4&amp;iid=582&amp;udodid=0&amp;douid=0&amp;type_ou=0" TargetMode="External"/><Relationship Id="rId10" Type="http://schemas.openxmlformats.org/officeDocument/2006/relationships/hyperlink" Target="http://mou.bsu.edu.ru/blocks/mou_accredit/accredit/editindicator.php?rid=1&amp;sid=2118&amp;cid=113&amp;yid=4&amp;iid=541&amp;udodid=0&amp;douid=0&amp;type_ou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u.bsu.edu.ru/blocks/mou_accredit/accredit/editindicator.php?rid=1&amp;sid=2118&amp;cid=113&amp;yid=4&amp;iid=540&amp;udodid=0&amp;douid=0&amp;type_ou=0" TargetMode="External"/><Relationship Id="rId14" Type="http://schemas.openxmlformats.org/officeDocument/2006/relationships/hyperlink" Target="http://mou.bsu.edu.ru/blocks/mou_accredit/accredit/editindicator.php?rid=1&amp;sid=2118&amp;cid=116&amp;yid=4&amp;iid=581&amp;udodid=0&amp;douid=0&amp;type_ou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52</Pages>
  <Words>8991</Words>
  <Characters>51252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6</cp:revision>
  <cp:lastPrinted>2021-04-05T12:11:00Z</cp:lastPrinted>
  <dcterms:created xsi:type="dcterms:W3CDTF">2023-03-12T04:21:00Z</dcterms:created>
  <dcterms:modified xsi:type="dcterms:W3CDTF">2023-03-12T06:51:00Z</dcterms:modified>
</cp:coreProperties>
</file>